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AEAE4" w14:textId="77777777" w:rsidR="002348D4" w:rsidRDefault="002348D4" w:rsidP="002348D4">
      <w:pPr>
        <w:spacing w:before="60" w:after="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0" w:name="bookmark0"/>
    </w:p>
    <w:p w14:paraId="08F2040C" w14:textId="790798B5" w:rsidR="002348D4" w:rsidRDefault="001143D1" w:rsidP="001143D1">
      <w:pPr>
        <w:spacing w:before="60" w:after="0" w:line="240" w:lineRule="auto"/>
        <w:rPr>
          <w:rFonts w:ascii="Montserrat" w:hAnsi="Montserrat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37A4F1E" wp14:editId="7639F302">
            <wp:extent cx="2346960" cy="471805"/>
            <wp:effectExtent l="0" t="0" r="0" b="444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20452" w14:textId="4A9FF1C6" w:rsidR="002348D4" w:rsidRPr="00382410" w:rsidRDefault="002348D4" w:rsidP="001143D1">
      <w:pPr>
        <w:spacing w:before="60" w:after="0" w:line="240" w:lineRule="auto"/>
        <w:rPr>
          <w:rFonts w:ascii="Montserrat" w:hAnsi="Montserrat" w:cstheme="minorHAnsi"/>
          <w:sz w:val="20"/>
          <w:szCs w:val="20"/>
        </w:rPr>
      </w:pPr>
    </w:p>
    <w:tbl>
      <w:tblPr>
        <w:tblStyle w:val="a4"/>
        <w:tblW w:w="12333" w:type="dxa"/>
        <w:tblInd w:w="-1026" w:type="dxa"/>
        <w:tblLook w:val="04A0" w:firstRow="1" w:lastRow="0" w:firstColumn="1" w:lastColumn="0" w:noHBand="0" w:noVBand="1"/>
      </w:tblPr>
      <w:tblGrid>
        <w:gridCol w:w="12333"/>
      </w:tblGrid>
      <w:tr w:rsidR="002348D4" w:rsidRPr="00DA174E" w14:paraId="279EFDD8" w14:textId="77777777" w:rsidTr="002E371D">
        <w:trPr>
          <w:trHeight w:val="20"/>
        </w:trPr>
        <w:tc>
          <w:tcPr>
            <w:tcW w:w="12333" w:type="dxa"/>
            <w:shd w:val="clear" w:color="auto" w:fill="231817"/>
            <w:vAlign w:val="center"/>
          </w:tcPr>
          <w:p w14:paraId="7A27B5A3" w14:textId="77777777" w:rsidR="00BD66A6" w:rsidRPr="00F62172" w:rsidRDefault="002348D4" w:rsidP="002E371D">
            <w:pPr>
              <w:spacing w:before="240" w:after="240"/>
              <w:rPr>
                <w:rFonts w:ascii="Montserrat" w:hAnsi="Montserrat"/>
                <w:sz w:val="32"/>
                <w:szCs w:val="36"/>
              </w:rPr>
            </w:pPr>
            <w:proofErr w:type="spellStart"/>
            <w:r w:rsidRPr="00F62172">
              <w:rPr>
                <w:rFonts w:ascii="Montserrat" w:hAnsi="Montserrat"/>
                <w:sz w:val="32"/>
                <w:szCs w:val="36"/>
              </w:rPr>
              <w:t>Кодонаборная</w:t>
            </w:r>
            <w:proofErr w:type="spellEnd"/>
            <w:r w:rsidRPr="00F62172">
              <w:rPr>
                <w:rFonts w:ascii="Montserrat" w:hAnsi="Montserrat"/>
                <w:sz w:val="32"/>
                <w:szCs w:val="36"/>
              </w:rPr>
              <w:t xml:space="preserve"> панель со считывателем карт, считывателем отпечатков </w:t>
            </w:r>
          </w:p>
          <w:p w14:paraId="47BC8DF6" w14:textId="2F3E0A8E" w:rsidR="002348D4" w:rsidRPr="00592358" w:rsidRDefault="002348D4" w:rsidP="002E371D">
            <w:pPr>
              <w:spacing w:before="240" w:after="240"/>
              <w:rPr>
                <w:rFonts w:ascii="Montserrat" w:hAnsi="Montserrat"/>
                <w:sz w:val="36"/>
                <w:szCs w:val="36"/>
              </w:rPr>
            </w:pPr>
            <w:r w:rsidRPr="00F62172">
              <w:rPr>
                <w:rFonts w:ascii="Montserrat" w:hAnsi="Montserrat"/>
                <w:sz w:val="32"/>
                <w:szCs w:val="36"/>
              </w:rPr>
              <w:t>и автономным контроллером</w:t>
            </w:r>
          </w:p>
        </w:tc>
      </w:tr>
    </w:tbl>
    <w:p w14:paraId="197D1B64" w14:textId="77777777" w:rsidR="002348D4" w:rsidRPr="00CC5BF6" w:rsidRDefault="002348D4" w:rsidP="002348D4">
      <w:pPr>
        <w:spacing w:before="120" w:after="120" w:line="240" w:lineRule="auto"/>
        <w:rPr>
          <w:rFonts w:ascii="Montserrat" w:hAnsi="Montserrat"/>
          <w:b/>
          <w:bCs/>
          <w:sz w:val="40"/>
          <w:szCs w:val="40"/>
        </w:rPr>
      </w:pPr>
    </w:p>
    <w:p w14:paraId="6F908F96" w14:textId="77777777" w:rsidR="002348D4" w:rsidRPr="00DA174E" w:rsidRDefault="002348D4" w:rsidP="002348D4">
      <w:pPr>
        <w:spacing w:before="120" w:after="120" w:line="240" w:lineRule="auto"/>
        <w:rPr>
          <w:rFonts w:ascii="Montserrat" w:hAnsi="Montserrat"/>
          <w:sz w:val="36"/>
          <w:szCs w:val="36"/>
          <w:lang w:val="en-US"/>
        </w:rPr>
      </w:pPr>
      <w:r w:rsidRPr="00DA174E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24C7D0A" wp14:editId="4B659E6E">
            <wp:simplePos x="0" y="0"/>
            <wp:positionH relativeFrom="page">
              <wp:posOffset>1049655</wp:posOffset>
            </wp:positionH>
            <wp:positionV relativeFrom="paragraph">
              <wp:posOffset>218771</wp:posOffset>
            </wp:positionV>
            <wp:extent cx="5461200" cy="56880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74E">
        <w:rPr>
          <w:rFonts w:ascii="Montserrat" w:hAnsi="Montserrat"/>
          <w:b/>
          <w:bCs/>
          <w:sz w:val="36"/>
          <w:szCs w:val="36"/>
          <w:lang w:val="en-US"/>
        </w:rPr>
        <w:t>SK-CA1000</w:t>
      </w:r>
      <w:r w:rsidRPr="00DA174E">
        <w:rPr>
          <w:rFonts w:ascii="Montserrat" w:hAnsi="Montserrat"/>
          <w:b/>
          <w:bCs/>
          <w:sz w:val="36"/>
          <w:szCs w:val="36"/>
        </w:rPr>
        <w:t>М</w:t>
      </w:r>
      <w:r w:rsidRPr="00DA174E">
        <w:rPr>
          <w:rFonts w:ascii="Montserrat" w:hAnsi="Montserrat"/>
          <w:b/>
          <w:bCs/>
          <w:sz w:val="36"/>
          <w:szCs w:val="36"/>
          <w:lang w:val="en-US"/>
        </w:rPr>
        <w:t xml:space="preserve">KFW-E          </w:t>
      </w:r>
      <w:r w:rsidRPr="00DA174E">
        <w:rPr>
          <w:rFonts w:ascii="Montserrat" w:hAnsi="Montserrat"/>
          <w:b/>
          <w:bCs/>
          <w:sz w:val="36"/>
          <w:szCs w:val="36"/>
          <w:lang w:val="en-US"/>
        </w:rPr>
        <w:tab/>
        <w:t xml:space="preserve">          SK-CA1000PKFW-E</w:t>
      </w:r>
    </w:p>
    <w:p w14:paraId="17E1598B" w14:textId="77777777" w:rsidR="002348D4" w:rsidRPr="00DA174E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3B34DA46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75A692C8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1259FD51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2157CD3E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40697B92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29B664C9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55453734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5B63AAF8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19A2C736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14C1114D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4DC170AB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110C24B8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19E95D18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28A528AD" w14:textId="77777777" w:rsidR="002348D4" w:rsidRPr="00DA174E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63164F36" w14:textId="77777777" w:rsidR="002348D4" w:rsidRPr="00DA174E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69E9A6B4" w14:textId="77777777" w:rsidR="002348D4" w:rsidRPr="00DA174E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43AD2A4C" w14:textId="77777777" w:rsidR="002348D4" w:rsidRPr="00DA174E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653C7674" w14:textId="77777777" w:rsidR="002348D4" w:rsidRPr="00DA174E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5B993FF8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2137E24A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77F0F883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727AAC4D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673109C5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5F50B7E3" w14:textId="77777777" w:rsidR="002348D4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36AB59D4" w14:textId="77777777" w:rsidR="002348D4" w:rsidRPr="00DA174E" w:rsidRDefault="002348D4" w:rsidP="002348D4">
      <w:pPr>
        <w:spacing w:before="120" w:after="120" w:line="240" w:lineRule="auto"/>
        <w:rPr>
          <w:rFonts w:ascii="Montserrat" w:hAnsi="Montserrat"/>
          <w:sz w:val="20"/>
          <w:szCs w:val="20"/>
          <w:lang w:val="en-US"/>
        </w:rPr>
      </w:pPr>
    </w:p>
    <w:p w14:paraId="1FAB1B8C" w14:textId="77777777" w:rsidR="002348D4" w:rsidRPr="00592358" w:rsidRDefault="002348D4" w:rsidP="002348D4">
      <w:pPr>
        <w:spacing w:before="120" w:after="120" w:line="240" w:lineRule="auto"/>
        <w:rPr>
          <w:rFonts w:ascii="Montserrat" w:hAnsi="Montserrat" w:cstheme="minorHAnsi"/>
          <w:sz w:val="36"/>
          <w:szCs w:val="36"/>
        </w:rPr>
      </w:pPr>
      <w:bookmarkStart w:id="1" w:name="_Hlk180775687"/>
      <w:r w:rsidRPr="00592358">
        <w:rPr>
          <w:rFonts w:ascii="Montserrat" w:hAnsi="Montserrat"/>
          <w:sz w:val="36"/>
          <w:szCs w:val="36"/>
        </w:rPr>
        <w:t>Руководство по установке и эксплуатации</w:t>
      </w:r>
    </w:p>
    <w:bookmarkEnd w:id="1"/>
    <w:p w14:paraId="4572FFD1" w14:textId="67CCC552" w:rsidR="002348D4" w:rsidRDefault="002348D4">
      <w: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7200"/>
      </w:tblGrid>
      <w:tr w:rsidR="00694C08" w:rsidRPr="00382410" w14:paraId="247068C8" w14:textId="77777777" w:rsidTr="00172810">
        <w:tc>
          <w:tcPr>
            <w:tcW w:w="2628" w:type="dxa"/>
            <w:vMerge w:val="restart"/>
            <w:vAlign w:val="center"/>
          </w:tcPr>
          <w:p w14:paraId="443CF677" w14:textId="5B7C2A63" w:rsidR="00694C08" w:rsidRPr="00172810" w:rsidRDefault="00694C08" w:rsidP="00694C08">
            <w:pPr>
              <w:spacing w:before="0"/>
              <w:jc w:val="left"/>
              <w:rPr>
                <w:rFonts w:ascii="Montserrat" w:hAnsi="Montserrat"/>
                <w:sz w:val="28"/>
                <w:szCs w:val="28"/>
              </w:rPr>
            </w:pPr>
            <w:r w:rsidRPr="00172810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7200" w:type="dxa"/>
            <w:tcBorders>
              <w:bottom w:val="single" w:sz="24" w:space="0" w:color="auto"/>
            </w:tcBorders>
          </w:tcPr>
          <w:p w14:paraId="71C818E8" w14:textId="77777777" w:rsidR="00694C08" w:rsidRPr="00382410" w:rsidRDefault="00694C08" w:rsidP="00694C08">
            <w:pPr>
              <w:spacing w:before="0"/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694C08" w:rsidRPr="00382410" w14:paraId="746E24B1" w14:textId="77777777" w:rsidTr="00172810">
        <w:tc>
          <w:tcPr>
            <w:tcW w:w="2628" w:type="dxa"/>
            <w:vMerge/>
          </w:tcPr>
          <w:p w14:paraId="077074BC" w14:textId="77777777" w:rsidR="00694C08" w:rsidRPr="00382410" w:rsidRDefault="00694C08" w:rsidP="00694C08">
            <w:pPr>
              <w:spacing w:before="0"/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24" w:space="0" w:color="auto"/>
            </w:tcBorders>
          </w:tcPr>
          <w:p w14:paraId="003B0CFE" w14:textId="77777777" w:rsidR="00694C08" w:rsidRPr="00382410" w:rsidRDefault="00694C08" w:rsidP="00694C08">
            <w:pPr>
              <w:spacing w:before="0"/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408291E3" w14:textId="77777777" w:rsidR="00694C08" w:rsidRPr="00382410" w:rsidRDefault="00694C08" w:rsidP="00E04C2A">
      <w:pPr>
        <w:spacing w:before="120" w:after="120" w:line="240" w:lineRule="auto"/>
        <w:jc w:val="left"/>
        <w:rPr>
          <w:rFonts w:ascii="Montserrat" w:hAnsi="Montserrat"/>
          <w:sz w:val="20"/>
          <w:szCs w:val="20"/>
        </w:rPr>
      </w:pPr>
      <w:bookmarkStart w:id="2" w:name="_Hlk180603798"/>
      <w:bookmarkStart w:id="3" w:name="_Hlk181459084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94C08" w:rsidRPr="00382410" w14:paraId="3F496BF6" w14:textId="77777777" w:rsidTr="00172810">
        <w:trPr>
          <w:trHeight w:val="1711"/>
        </w:trPr>
        <w:tc>
          <w:tcPr>
            <w:tcW w:w="4927" w:type="dxa"/>
            <w:tcBorders>
              <w:top w:val="nil"/>
              <w:bottom w:val="nil"/>
              <w:right w:val="dashSmallGap" w:sz="12" w:space="0" w:color="auto"/>
            </w:tcBorders>
            <w:vAlign w:val="center"/>
          </w:tcPr>
          <w:p w14:paraId="6C2395CB" w14:textId="447668B1" w:rsidR="00694C08" w:rsidRPr="00CC5BF6" w:rsidRDefault="00FC30F7" w:rsidP="00446C24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 w:cstheme="minorHAnsi"/>
                <w:b/>
                <w:sz w:val="24"/>
                <w:szCs w:val="24"/>
              </w:rPr>
              <w:t>ОПИСАНИЕ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nil"/>
            </w:tcBorders>
            <w:vAlign w:val="center"/>
          </w:tcPr>
          <w:p w14:paraId="2C366EE7" w14:textId="77777777" w:rsidR="00694C08" w:rsidRPr="00CC5BF6" w:rsidRDefault="00694C08" w:rsidP="00446C24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УСТАНОВКА УСТРОЙСТВА</w:t>
            </w:r>
          </w:p>
        </w:tc>
      </w:tr>
      <w:tr w:rsidR="004B7558" w:rsidRPr="00382410" w14:paraId="301A6B99" w14:textId="77777777" w:rsidTr="00172810">
        <w:trPr>
          <w:trHeight w:val="1711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7EBF8040" w14:textId="77777777" w:rsidR="004B7558" w:rsidRPr="00CC5BF6" w:rsidRDefault="004B7558" w:rsidP="004B7558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13A806D2" w14:textId="77777777" w:rsidR="004B7558" w:rsidRPr="00CC5BF6" w:rsidRDefault="004B7558" w:rsidP="004B7558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3</w:t>
            </w:r>
          </w:p>
        </w:tc>
      </w:tr>
      <w:tr w:rsidR="00694C08" w:rsidRPr="00382410" w14:paraId="1A50ACB1" w14:textId="77777777" w:rsidTr="00172810">
        <w:trPr>
          <w:trHeight w:val="1711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009EA719" w14:textId="77777777" w:rsidR="00694C08" w:rsidRPr="00CC5BF6" w:rsidRDefault="00694C08" w:rsidP="00446C24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АВТОНОМНЫЙ РЕЖИМ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617D2DBE" w14:textId="77777777" w:rsidR="00694C08" w:rsidRPr="00CC5BF6" w:rsidRDefault="00694C08" w:rsidP="00446C24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РЕЖИМ КОНТРОЛЛЕРА</w:t>
            </w:r>
          </w:p>
        </w:tc>
      </w:tr>
      <w:tr w:rsidR="004B7558" w:rsidRPr="00382410" w14:paraId="6F88FA6A" w14:textId="77777777" w:rsidTr="00172810">
        <w:trPr>
          <w:trHeight w:val="1711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23FDB900" w14:textId="77777777" w:rsidR="004B7558" w:rsidRPr="00CC5BF6" w:rsidRDefault="004B7558" w:rsidP="004B7558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5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57AEFF67" w14:textId="4644E5B6" w:rsidR="004B7558" w:rsidRPr="00CC5BF6" w:rsidRDefault="004B7558" w:rsidP="00694C08">
            <w:pPr>
              <w:widowControl w:val="0"/>
              <w:spacing w:before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 w:rsidR="00666F45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</w:p>
        </w:tc>
      </w:tr>
      <w:tr w:rsidR="00694C08" w:rsidRPr="00CC5BF6" w14:paraId="3E2D7F28" w14:textId="77777777" w:rsidTr="00172810">
        <w:trPr>
          <w:trHeight w:val="1711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21B31F8A" w14:textId="77777777" w:rsidR="00CC5BF6" w:rsidRDefault="00CC5BF6" w:rsidP="00CC5BF6">
            <w:pPr>
              <w:widowControl w:val="0"/>
              <w:spacing w:before="0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74FBB934" w14:textId="180C0F49" w:rsidR="00694C08" w:rsidRPr="00CC5BF6" w:rsidRDefault="00694C08" w:rsidP="00CC5BF6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 xml:space="preserve">РЕЖИМ </w:t>
            </w:r>
            <w:r w:rsidR="006F4E18" w:rsidRPr="00CC5BF6">
              <w:rPr>
                <w:rFonts w:ascii="Montserrat" w:hAnsi="Montserrat" w:cstheme="minorHAnsi"/>
                <w:b/>
                <w:sz w:val="24"/>
                <w:szCs w:val="24"/>
              </w:rPr>
              <w:t>СЧИТЫВАТЕЛЯ</w:t>
            </w:r>
            <w:r w:rsidR="00CC5BF6" w:rsidRPr="00CC5BF6">
              <w:rPr>
                <w:rFonts w:ascii="Montserrat" w:hAnsi="Montserrat" w:cstheme="minorHAnsi"/>
                <w:b/>
                <w:sz w:val="24"/>
                <w:szCs w:val="24"/>
              </w:rPr>
              <w:t xml:space="preserve"> ФОРМАТА</w:t>
            </w:r>
            <w:r w:rsidR="00CC5BF6" w:rsidRPr="00CC5BF6">
              <w:rPr>
                <w:rFonts w:ascii="Montserrat" w:hAnsi="Montserrat" w:cstheme="minorHAnsi"/>
                <w:b/>
                <w:sz w:val="24"/>
                <w:szCs w:val="24"/>
              </w:rPr>
              <w:br/>
              <w:t>WIEGAND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05EF1C1B" w14:textId="77777777" w:rsidR="00CC5BF6" w:rsidRDefault="00CC5BF6" w:rsidP="00446C24">
            <w:pPr>
              <w:widowControl w:val="0"/>
              <w:spacing w:before="0"/>
              <w:rPr>
                <w:rFonts w:ascii="Montserrat" w:hAnsi="Montserrat" w:cstheme="minorHAnsi"/>
                <w:b/>
                <w:sz w:val="24"/>
                <w:szCs w:val="24"/>
              </w:rPr>
            </w:pPr>
          </w:p>
          <w:p w14:paraId="77FCF41A" w14:textId="5C2B5880" w:rsidR="00694C08" w:rsidRPr="00CC5BF6" w:rsidRDefault="00694C08" w:rsidP="00446C24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ДОПОЛНИТЕЛЬНЫЕ ВОЗМОЖНОСТИ</w:t>
            </w:r>
          </w:p>
        </w:tc>
      </w:tr>
      <w:tr w:rsidR="00151125" w:rsidRPr="00382410" w14:paraId="7CF7297E" w14:textId="77777777" w:rsidTr="00172810">
        <w:trPr>
          <w:trHeight w:val="1711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72740928" w14:textId="51765973" w:rsidR="00151125" w:rsidRPr="00CC5BF6" w:rsidRDefault="00151125" w:rsidP="00694C08">
            <w:pPr>
              <w:widowControl w:val="0"/>
              <w:spacing w:before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 w:rsidR="00666F45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2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68902563" w14:textId="2C74572C" w:rsidR="00151125" w:rsidRPr="00CC5BF6" w:rsidRDefault="00151125" w:rsidP="004B7558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 w:rsidR="00666F45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3</w:t>
            </w:r>
          </w:p>
        </w:tc>
      </w:tr>
      <w:tr w:rsidR="00151125" w:rsidRPr="00382410" w14:paraId="2470CDA8" w14:textId="77777777" w:rsidTr="00172810">
        <w:trPr>
          <w:trHeight w:val="1711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0C9CD320" w14:textId="7CAF1655" w:rsidR="00151125" w:rsidRPr="009F5617" w:rsidRDefault="00151125" w:rsidP="00694C08">
            <w:pPr>
              <w:widowControl w:val="0"/>
              <w:spacing w:before="0"/>
              <w:rPr>
                <w:rFonts w:ascii="Montserrat" w:hAnsi="Montserrat" w:cstheme="minorHAnsi"/>
                <w:sz w:val="24"/>
                <w:szCs w:val="24"/>
              </w:rPr>
            </w:pPr>
            <w:r w:rsidRPr="009F5617">
              <w:rPr>
                <w:rFonts w:ascii="Montserrat" w:hAnsi="Montserrat" w:cstheme="minorHAnsi"/>
                <w:b/>
                <w:sz w:val="24"/>
                <w:szCs w:val="24"/>
              </w:rPr>
              <w:t>ДОПОЛНИТЕЛЬНАЯ И</w:t>
            </w:r>
            <w:r w:rsidR="00CC5BF6" w:rsidRPr="009F5617">
              <w:rPr>
                <w:rFonts w:ascii="Montserrat" w:hAnsi="Montserrat" w:cstheme="minorHAnsi"/>
                <w:b/>
                <w:sz w:val="24"/>
                <w:szCs w:val="24"/>
              </w:rPr>
              <w:t>НФОРМАЦИЯ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775C2127" w14:textId="77777777" w:rsidR="00151125" w:rsidRPr="00382410" w:rsidRDefault="00151125" w:rsidP="004B7558">
            <w:pPr>
              <w:widowControl w:val="0"/>
              <w:spacing w:before="120" w:after="120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151125" w:rsidRPr="00382410" w14:paraId="5150320C" w14:textId="77777777" w:rsidTr="00172810">
        <w:trPr>
          <w:trHeight w:val="1711"/>
        </w:trPr>
        <w:tc>
          <w:tcPr>
            <w:tcW w:w="4927" w:type="dxa"/>
            <w:tcBorders>
              <w:top w:val="nil"/>
              <w:bottom w:val="nil"/>
              <w:right w:val="dashSmallGap" w:sz="12" w:space="0" w:color="auto"/>
            </w:tcBorders>
            <w:vAlign w:val="center"/>
          </w:tcPr>
          <w:p w14:paraId="4F9ED565" w14:textId="03E44263" w:rsidR="00151125" w:rsidRPr="00CC5BF6" w:rsidRDefault="00CC5BF6" w:rsidP="00694C08">
            <w:pPr>
              <w:widowControl w:val="0"/>
              <w:spacing w:before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 w:rsidR="00666F45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5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nil"/>
            </w:tcBorders>
            <w:vAlign w:val="center"/>
          </w:tcPr>
          <w:p w14:paraId="1B6D75E2" w14:textId="77777777" w:rsidR="00151125" w:rsidRPr="00CC5BF6" w:rsidRDefault="00151125" w:rsidP="004B7558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</w:p>
        </w:tc>
      </w:tr>
      <w:bookmarkEnd w:id="2"/>
    </w:tbl>
    <w:p w14:paraId="0905E6E4" w14:textId="77777777" w:rsidR="004B7558" w:rsidRPr="00382410" w:rsidRDefault="004B7558" w:rsidP="00694C08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</w:p>
    <w:bookmarkEnd w:id="3"/>
    <w:p w14:paraId="42776376" w14:textId="77777777" w:rsidR="004B7558" w:rsidRPr="00382410" w:rsidRDefault="004B7558" w:rsidP="00694C08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</w:p>
    <w:p w14:paraId="792F8D44" w14:textId="77777777" w:rsidR="00446C24" w:rsidRPr="00382410" w:rsidRDefault="00446C24" w:rsidP="00694C08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  <w:sectPr w:rsidR="00446C24" w:rsidRPr="00382410" w:rsidSect="00172810">
          <w:pgSz w:w="11906" w:h="16838"/>
          <w:pgMar w:top="720" w:right="1466" w:bottom="720" w:left="720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3"/>
        <w:gridCol w:w="7821"/>
      </w:tblGrid>
      <w:tr w:rsidR="004B7558" w:rsidRPr="00382410" w14:paraId="6306B6B4" w14:textId="77777777" w:rsidTr="00060AAC">
        <w:tc>
          <w:tcPr>
            <w:tcW w:w="2033" w:type="dxa"/>
            <w:vMerge w:val="restart"/>
            <w:vAlign w:val="center"/>
          </w:tcPr>
          <w:p w14:paraId="304B5D05" w14:textId="0A69E98C" w:rsidR="004B7558" w:rsidRPr="00172810" w:rsidRDefault="003E0FE4" w:rsidP="00060AAC">
            <w:pPr>
              <w:spacing w:before="0"/>
              <w:jc w:val="left"/>
              <w:rPr>
                <w:rFonts w:ascii="Montserrat" w:hAnsi="Montserrat" w:cstheme="minorHAnsi"/>
                <w:b/>
                <w:bCs/>
                <w:sz w:val="28"/>
                <w:szCs w:val="28"/>
              </w:rPr>
            </w:pPr>
            <w:r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ОПИСАНИЕ</w:t>
            </w:r>
          </w:p>
        </w:tc>
        <w:tc>
          <w:tcPr>
            <w:tcW w:w="7821" w:type="dxa"/>
            <w:tcBorders>
              <w:bottom w:val="single" w:sz="24" w:space="0" w:color="auto"/>
            </w:tcBorders>
          </w:tcPr>
          <w:p w14:paraId="563C5145" w14:textId="77777777" w:rsidR="004B7558" w:rsidRPr="00382410" w:rsidRDefault="004B7558" w:rsidP="00060AAC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4B7558" w:rsidRPr="00382410" w14:paraId="3A8F443F" w14:textId="77777777" w:rsidTr="00060AAC">
        <w:tc>
          <w:tcPr>
            <w:tcW w:w="2033" w:type="dxa"/>
            <w:vMerge/>
          </w:tcPr>
          <w:p w14:paraId="139C1426" w14:textId="77777777" w:rsidR="004B7558" w:rsidRPr="00382410" w:rsidRDefault="004B7558" w:rsidP="00060AAC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7821" w:type="dxa"/>
            <w:tcBorders>
              <w:top w:val="single" w:sz="24" w:space="0" w:color="auto"/>
            </w:tcBorders>
          </w:tcPr>
          <w:p w14:paraId="65BDB9D6" w14:textId="77777777" w:rsidR="004B7558" w:rsidRPr="00382410" w:rsidRDefault="004B7558" w:rsidP="00060AAC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325BC852" w14:textId="2D32653A" w:rsidR="00A400CC" w:rsidRDefault="1B689376" w:rsidP="00694C08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Данное устройство представляет собой многофункциональный автономный контроллер доступа</w:t>
      </w:r>
      <w:r w:rsidR="00A400CC" w:rsidRPr="00A400CC">
        <w:rPr>
          <w:rFonts w:ascii="Montserrat" w:hAnsi="Montserrat"/>
          <w:sz w:val="20"/>
          <w:szCs w:val="20"/>
        </w:rPr>
        <w:t xml:space="preserve"> </w:t>
      </w:r>
      <w:r w:rsidR="00A400CC">
        <w:rPr>
          <w:rFonts w:ascii="Montserrat" w:hAnsi="Montserrat"/>
          <w:sz w:val="20"/>
          <w:szCs w:val="20"/>
        </w:rPr>
        <w:t>со встроенными считывателями карт и отпечатков пальцев, а также сенсорной клавиатурой предназначенный</w:t>
      </w:r>
      <w:r w:rsidRPr="00382410">
        <w:rPr>
          <w:rFonts w:ascii="Montserrat" w:hAnsi="Montserrat"/>
          <w:sz w:val="20"/>
          <w:szCs w:val="20"/>
        </w:rPr>
        <w:t xml:space="preserve"> </w:t>
      </w:r>
      <w:r w:rsidR="00445DF4" w:rsidRPr="00382410">
        <w:rPr>
          <w:rFonts w:ascii="Montserrat" w:hAnsi="Montserrat"/>
          <w:sz w:val="20"/>
          <w:szCs w:val="20"/>
        </w:rPr>
        <w:t>для управления одной дверью</w:t>
      </w:r>
      <w:r w:rsidR="00A400CC">
        <w:rPr>
          <w:rFonts w:ascii="Montserrat" w:hAnsi="Montserrat"/>
          <w:sz w:val="20"/>
          <w:szCs w:val="20"/>
        </w:rPr>
        <w:t>.</w:t>
      </w:r>
    </w:p>
    <w:p w14:paraId="253A083E" w14:textId="7D420AB0" w:rsidR="00E10300" w:rsidRDefault="00A400CC" w:rsidP="00694C08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Основной особенностью устройства является поддержка мобильного приложения </w:t>
      </w:r>
      <w:r>
        <w:rPr>
          <w:rFonts w:ascii="Montserrat" w:hAnsi="Montserrat"/>
          <w:sz w:val="20"/>
          <w:szCs w:val="20"/>
          <w:lang w:val="en-US"/>
        </w:rPr>
        <w:t>Smart</w:t>
      </w:r>
      <w:r w:rsidRPr="00A400CC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  <w:lang w:val="en-US"/>
        </w:rPr>
        <w:t>Life</w:t>
      </w:r>
      <w:r w:rsidR="1B689376" w:rsidRPr="00382410">
        <w:rPr>
          <w:rFonts w:ascii="Montserrat" w:hAnsi="Montserrat"/>
          <w:sz w:val="20"/>
          <w:szCs w:val="20"/>
        </w:rPr>
        <w:t>.</w:t>
      </w:r>
      <w:r>
        <w:rPr>
          <w:rFonts w:ascii="Montserrat" w:hAnsi="Montserrat"/>
          <w:sz w:val="20"/>
          <w:szCs w:val="20"/>
        </w:rPr>
        <w:t xml:space="preserve"> </w:t>
      </w:r>
      <w:r w:rsidR="00FC30F7">
        <w:rPr>
          <w:rFonts w:ascii="Montserrat" w:hAnsi="Montserrat"/>
          <w:sz w:val="20"/>
          <w:szCs w:val="20"/>
        </w:rPr>
        <w:t>Оно позволяет удаленно настраивать устройство, администрировать пользователей, управлять замком и выписывать временные пропуска.</w:t>
      </w:r>
    </w:p>
    <w:p w14:paraId="3A71B145" w14:textId="77777777" w:rsidR="003E0FE4" w:rsidRDefault="003E0FE4" w:rsidP="003E0FE4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При использовании двух контроллеров можно организовать шлюз для прохода. Наличие </w:t>
      </w:r>
      <w:r w:rsidRPr="00382410">
        <w:rPr>
          <w:rFonts w:ascii="Montserrat" w:hAnsi="Montserrat"/>
          <w:sz w:val="20"/>
          <w:szCs w:val="20"/>
        </w:rPr>
        <w:t>интерфей</w:t>
      </w:r>
      <w:r>
        <w:rPr>
          <w:rFonts w:ascii="Montserrat" w:hAnsi="Montserrat"/>
          <w:sz w:val="20"/>
          <w:szCs w:val="20"/>
        </w:rPr>
        <w:t>са</w:t>
      </w:r>
      <w:r w:rsidRPr="00382410">
        <w:rPr>
          <w:rFonts w:ascii="Montserrat" w:hAnsi="Montserrat"/>
          <w:sz w:val="20"/>
          <w:szCs w:val="20"/>
        </w:rPr>
        <w:t xml:space="preserve"> </w:t>
      </w:r>
      <w:proofErr w:type="spellStart"/>
      <w:r w:rsidRPr="00382410">
        <w:rPr>
          <w:rFonts w:ascii="Montserrat" w:hAnsi="Montserrat"/>
          <w:sz w:val="20"/>
          <w:szCs w:val="20"/>
        </w:rPr>
        <w:t>Wiegand</w:t>
      </w:r>
      <w:proofErr w:type="spellEnd"/>
      <w:r>
        <w:rPr>
          <w:rFonts w:ascii="Montserrat" w:hAnsi="Montserrat"/>
          <w:sz w:val="20"/>
          <w:szCs w:val="20"/>
        </w:rPr>
        <w:t xml:space="preserve"> позволяет подключить к контроллеру внешний считыватель или использовать его как считыватель подключив его к стороннему контроллеру</w:t>
      </w:r>
      <w:r w:rsidRPr="00382410">
        <w:rPr>
          <w:rFonts w:ascii="Montserrat" w:hAnsi="Montserrat"/>
          <w:sz w:val="20"/>
          <w:szCs w:val="20"/>
        </w:rPr>
        <w:t>.</w:t>
      </w:r>
    </w:p>
    <w:p w14:paraId="61464BF7" w14:textId="2A87E53A" w:rsidR="003E0FE4" w:rsidRDefault="003E0FE4" w:rsidP="003E0FE4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Корпус устройства имеет </w:t>
      </w:r>
      <w:proofErr w:type="spellStart"/>
      <w:r>
        <w:rPr>
          <w:rFonts w:ascii="Montserrat" w:hAnsi="Montserrat"/>
          <w:sz w:val="20"/>
          <w:szCs w:val="20"/>
        </w:rPr>
        <w:t>влагозащиту</w:t>
      </w:r>
      <w:proofErr w:type="spellEnd"/>
      <w:r>
        <w:rPr>
          <w:rFonts w:ascii="Montserrat" w:hAnsi="Montserrat"/>
          <w:sz w:val="20"/>
          <w:szCs w:val="20"/>
        </w:rPr>
        <w:t>, что позволяет использовать его как внутри помещения, так и на улице.</w:t>
      </w:r>
    </w:p>
    <w:p w14:paraId="69A104E9" w14:textId="36AA7DAE" w:rsidR="003E0FE4" w:rsidRDefault="003E0FE4" w:rsidP="00694C08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</w:p>
    <w:p w14:paraId="36320086" w14:textId="374AEAFF" w:rsidR="003E0FE4" w:rsidRDefault="003E0FE4" w:rsidP="00694C08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</w:p>
    <w:p w14:paraId="0B615C07" w14:textId="3A27DCD7" w:rsidR="009A0208" w:rsidRPr="003127D1" w:rsidRDefault="00BF79E0" w:rsidP="006542B0">
      <w:pPr>
        <w:keepNext/>
        <w:spacing w:before="120" w:after="60" w:line="240" w:lineRule="auto"/>
        <w:jc w:val="left"/>
        <w:rPr>
          <w:rFonts w:ascii="Montserrat" w:hAnsi="Montserrat" w:cstheme="minorHAnsi"/>
          <w:b/>
          <w:bCs/>
          <w:sz w:val="24"/>
          <w:szCs w:val="24"/>
        </w:rPr>
      </w:pPr>
      <w:r w:rsidRPr="003127D1">
        <w:rPr>
          <w:rFonts w:ascii="Montserrat" w:hAnsi="Montserrat"/>
          <w:b/>
          <w:bCs/>
          <w:sz w:val="24"/>
          <w:szCs w:val="24"/>
        </w:rPr>
        <w:t>Особенности</w:t>
      </w:r>
      <w:r w:rsidR="009A0208" w:rsidRPr="003127D1">
        <w:rPr>
          <w:rFonts w:ascii="Montserrat" w:hAnsi="Montserrat"/>
          <w:b/>
          <w:bCs/>
          <w:sz w:val="24"/>
          <w:szCs w:val="24"/>
        </w:rPr>
        <w:t xml:space="preserve"> устройства</w:t>
      </w:r>
    </w:p>
    <w:p w14:paraId="4A5009EE" w14:textId="1E3A4E35" w:rsidR="003E0FE4" w:rsidRPr="003E0FE4" w:rsidRDefault="003E0FE4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Поддержка до 10500 пользователей</w:t>
      </w:r>
    </w:p>
    <w:p w14:paraId="311441E6" w14:textId="423A1BF9" w:rsidR="009A0208" w:rsidRPr="00382410" w:rsidRDefault="00FC30F7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Встроенные считыватели отпечатков пальца и карт </w:t>
      </w:r>
      <w:r>
        <w:rPr>
          <w:rFonts w:ascii="Montserrat" w:hAnsi="Montserrat"/>
          <w:sz w:val="20"/>
          <w:szCs w:val="20"/>
          <w:lang w:val="en-US"/>
        </w:rPr>
        <w:t>EM</w:t>
      </w:r>
    </w:p>
    <w:p w14:paraId="7C3695DF" w14:textId="4CC4DC18" w:rsidR="009A0208" w:rsidRPr="00382410" w:rsidRDefault="70BFFE8D" w:rsidP="00FF1491">
      <w:pPr>
        <w:pStyle w:val="a3"/>
        <w:numPr>
          <w:ilvl w:val="0"/>
          <w:numId w:val="11"/>
        </w:numPr>
        <w:spacing w:before="0" w:after="0" w:line="240" w:lineRule="auto"/>
        <w:ind w:left="284" w:right="-14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Водонепроницаемая конструкция, </w:t>
      </w:r>
      <w:r w:rsidR="00FC30F7">
        <w:rPr>
          <w:rFonts w:ascii="Montserrat" w:hAnsi="Montserrat"/>
          <w:sz w:val="20"/>
          <w:szCs w:val="20"/>
        </w:rPr>
        <w:t>класс защиты</w:t>
      </w:r>
      <w:r w:rsidRPr="00382410">
        <w:rPr>
          <w:rFonts w:ascii="Montserrat" w:hAnsi="Montserrat"/>
          <w:sz w:val="20"/>
          <w:szCs w:val="20"/>
        </w:rPr>
        <w:t xml:space="preserve"> IP66</w:t>
      </w:r>
    </w:p>
    <w:p w14:paraId="41A9F9B7" w14:textId="2C4A13DC" w:rsidR="004C79FA" w:rsidRPr="00382410" w:rsidRDefault="70BFFE8D" w:rsidP="004C79FA">
      <w:pPr>
        <w:pStyle w:val="a3"/>
        <w:numPr>
          <w:ilvl w:val="0"/>
          <w:numId w:val="11"/>
        </w:numPr>
        <w:spacing w:before="0" w:after="0" w:line="240" w:lineRule="auto"/>
        <w:ind w:left="284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Может использоваться в качестве считывателя</w:t>
      </w:r>
      <w:r w:rsidR="0004306F">
        <w:rPr>
          <w:rFonts w:ascii="Montserrat" w:hAnsi="Montserrat"/>
          <w:sz w:val="20"/>
          <w:szCs w:val="20"/>
        </w:rPr>
        <w:t xml:space="preserve"> с выходным форматом</w:t>
      </w:r>
      <w:r w:rsidRPr="00382410">
        <w:rPr>
          <w:rFonts w:ascii="Montserrat" w:hAnsi="Montserrat"/>
          <w:sz w:val="20"/>
          <w:szCs w:val="20"/>
        </w:rPr>
        <w:t xml:space="preserve"> </w:t>
      </w:r>
      <w:proofErr w:type="spellStart"/>
      <w:r w:rsidRPr="00382410">
        <w:rPr>
          <w:rFonts w:ascii="Montserrat" w:hAnsi="Montserrat"/>
          <w:sz w:val="20"/>
          <w:szCs w:val="20"/>
        </w:rPr>
        <w:t>Wiegand</w:t>
      </w:r>
      <w:proofErr w:type="spellEnd"/>
    </w:p>
    <w:p w14:paraId="30DDCA02" w14:textId="4A995D92" w:rsidR="004C79FA" w:rsidRPr="00382410" w:rsidRDefault="00FC30F7" w:rsidP="004C79FA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Поддержка работы со всеми типами </w:t>
      </w:r>
      <w:proofErr w:type="spellStart"/>
      <w:r>
        <w:rPr>
          <w:rFonts w:ascii="Montserrat" w:hAnsi="Montserrat"/>
          <w:sz w:val="20"/>
          <w:szCs w:val="20"/>
        </w:rPr>
        <w:t>электрозамков</w:t>
      </w:r>
      <w:proofErr w:type="spellEnd"/>
    </w:p>
    <w:p w14:paraId="479B711D" w14:textId="32F8483A" w:rsidR="004C79FA" w:rsidRPr="00382410" w:rsidRDefault="00FC30F7" w:rsidP="004C79FA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Поддержка мобильного приложения </w:t>
      </w:r>
      <w:r>
        <w:rPr>
          <w:rFonts w:ascii="Montserrat" w:hAnsi="Montserrat"/>
          <w:sz w:val="20"/>
          <w:szCs w:val="20"/>
          <w:lang w:val="en-US"/>
        </w:rPr>
        <w:t>Smart</w:t>
      </w:r>
      <w:r w:rsidRPr="00FC30F7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  <w:lang w:val="en-US"/>
        </w:rPr>
        <w:t>Life</w:t>
      </w:r>
    </w:p>
    <w:p w14:paraId="314F3CD4" w14:textId="79F79ADB" w:rsidR="004C79FA" w:rsidRDefault="004C79FA" w:rsidP="004C79FA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Импульсный и триггерный режим работы</w:t>
      </w:r>
    </w:p>
    <w:p w14:paraId="2AFCAFD5" w14:textId="0060E558" w:rsidR="00FC30F7" w:rsidRPr="00FC30F7" w:rsidRDefault="005D7DA0" w:rsidP="00FC30F7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Тревожный выход и вход для датчика двери</w:t>
      </w:r>
    </w:p>
    <w:p w14:paraId="47DD5BF2" w14:textId="77777777" w:rsidR="004C79FA" w:rsidRPr="00382410" w:rsidRDefault="004C79FA" w:rsidP="004C79FA">
      <w:pPr>
        <w:pStyle w:val="a3"/>
        <w:numPr>
          <w:ilvl w:val="0"/>
          <w:numId w:val="11"/>
        </w:numPr>
        <w:spacing w:before="0" w:after="0" w:line="240" w:lineRule="auto"/>
        <w:ind w:left="284" w:right="-568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Возможность переноса пользовательских данных (кроме отпечатков пальцев)</w:t>
      </w:r>
    </w:p>
    <w:p w14:paraId="121D1EF8" w14:textId="77777777" w:rsidR="004C79FA" w:rsidRPr="00382410" w:rsidRDefault="004C79FA" w:rsidP="004C79FA">
      <w:pPr>
        <w:pStyle w:val="a3"/>
        <w:numPr>
          <w:ilvl w:val="0"/>
          <w:numId w:val="11"/>
        </w:numPr>
        <w:spacing w:before="0" w:after="0" w:line="240" w:lineRule="auto"/>
        <w:ind w:left="284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Поддержка работы в режиме шлюза</w:t>
      </w:r>
    </w:p>
    <w:p w14:paraId="0239D196" w14:textId="77777777" w:rsidR="004C79FA" w:rsidRPr="00382410" w:rsidRDefault="004C79FA" w:rsidP="004C79FA">
      <w:pPr>
        <w:pStyle w:val="a3"/>
        <w:numPr>
          <w:ilvl w:val="0"/>
          <w:numId w:val="11"/>
        </w:numPr>
        <w:spacing w:before="0" w:after="0" w:line="240" w:lineRule="auto"/>
        <w:ind w:left="284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Встроенный фотодатчик для защиты от несанкционированного вскрытия</w:t>
      </w:r>
    </w:p>
    <w:p w14:paraId="5298E2CF" w14:textId="610F9370" w:rsidR="009A0208" w:rsidRDefault="00FC30F7" w:rsidP="004C79FA">
      <w:pPr>
        <w:pStyle w:val="a3"/>
        <w:numPr>
          <w:ilvl w:val="0"/>
          <w:numId w:val="11"/>
        </w:numPr>
        <w:spacing w:before="0" w:after="0" w:line="240" w:lineRule="auto"/>
        <w:ind w:left="284" w:right="-143" w:hanging="283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Сенсорная к</w:t>
      </w:r>
      <w:r w:rsidR="004C79FA" w:rsidRPr="00382410">
        <w:rPr>
          <w:rFonts w:ascii="Montserrat" w:hAnsi="Montserrat"/>
          <w:sz w:val="20"/>
          <w:szCs w:val="20"/>
        </w:rPr>
        <w:t>лавиатура с подсветкой</w:t>
      </w:r>
    </w:p>
    <w:p w14:paraId="2D9812AB" w14:textId="28EEAD41" w:rsidR="003E0FE4" w:rsidRDefault="003E0FE4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67794C56" w14:textId="33726226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462C1CA7" w14:textId="77777777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3D8DAB63" w14:textId="77777777" w:rsidR="00B12350" w:rsidRPr="003E0FE4" w:rsidRDefault="00B12350" w:rsidP="00B12350">
      <w:pPr>
        <w:keepNext/>
        <w:spacing w:before="120" w:after="6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367674">
        <w:rPr>
          <w:rFonts w:ascii="Montserrat" w:hAnsi="Montserrat"/>
          <w:b/>
          <w:bCs/>
          <w:sz w:val="24"/>
          <w:szCs w:val="24"/>
        </w:rPr>
        <w:t>Комплект поставки</w:t>
      </w:r>
    </w:p>
    <w:p w14:paraId="7EF4DC36" w14:textId="77777777" w:rsidR="00B12350" w:rsidRPr="00382410" w:rsidRDefault="00B12350" w:rsidP="00B12350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/>
          <w:sz w:val="20"/>
          <w:szCs w:val="20"/>
        </w:rPr>
        <w:t>Защитный диод 1</w:t>
      </w:r>
      <w:r>
        <w:rPr>
          <w:rFonts w:ascii="Montserrat" w:hAnsi="Montserrat"/>
          <w:sz w:val="20"/>
          <w:szCs w:val="20"/>
          <w:lang w:val="en-US"/>
        </w:rPr>
        <w:t>N4004</w:t>
      </w:r>
      <w:r>
        <w:rPr>
          <w:rFonts w:ascii="Montserrat" w:hAnsi="Montserrat"/>
          <w:sz w:val="20"/>
          <w:szCs w:val="20"/>
        </w:rPr>
        <w:t>: 1шт</w:t>
      </w:r>
    </w:p>
    <w:p w14:paraId="12B10F5D" w14:textId="77777777" w:rsidR="00B12350" w:rsidRDefault="00B12350" w:rsidP="00B12350">
      <w:pPr>
        <w:pStyle w:val="a3"/>
        <w:numPr>
          <w:ilvl w:val="0"/>
          <w:numId w:val="11"/>
        </w:numPr>
        <w:spacing w:before="0" w:after="0" w:line="240" w:lineRule="auto"/>
        <w:ind w:left="284" w:hanging="283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Монтажный комплект: 1шт</w:t>
      </w:r>
    </w:p>
    <w:p w14:paraId="2DA70D1F" w14:textId="77777777" w:rsidR="00B12350" w:rsidRDefault="00B12350" w:rsidP="00B12350">
      <w:pPr>
        <w:pStyle w:val="a3"/>
        <w:numPr>
          <w:ilvl w:val="0"/>
          <w:numId w:val="11"/>
        </w:numPr>
        <w:spacing w:before="0" w:after="0" w:line="240" w:lineRule="auto"/>
        <w:ind w:left="284" w:hanging="283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Мастер карта: 1шт</w:t>
      </w:r>
    </w:p>
    <w:p w14:paraId="7CAF29C9" w14:textId="77777777" w:rsidR="00B12350" w:rsidRPr="00382410" w:rsidRDefault="00B12350" w:rsidP="00B12350">
      <w:pPr>
        <w:pStyle w:val="a3"/>
        <w:numPr>
          <w:ilvl w:val="0"/>
          <w:numId w:val="11"/>
        </w:numPr>
        <w:spacing w:before="0" w:after="0" w:line="240" w:lineRule="auto"/>
        <w:ind w:left="284" w:hanging="283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Паспорт: 1шт</w:t>
      </w:r>
    </w:p>
    <w:p w14:paraId="66E307D1" w14:textId="77777777" w:rsidR="00B12350" w:rsidRDefault="00B12350" w:rsidP="00B12350">
      <w:pPr>
        <w:spacing w:before="120" w:after="120" w:line="240" w:lineRule="auto"/>
        <w:rPr>
          <w:rFonts w:ascii="Montserrat" w:hAnsi="Montserrat"/>
          <w:sz w:val="20"/>
          <w:szCs w:val="20"/>
        </w:rPr>
      </w:pPr>
    </w:p>
    <w:p w14:paraId="0E6CD106" w14:textId="3E2B652D" w:rsidR="00B12350" w:rsidRDefault="00B12350" w:rsidP="00B12350">
      <w:pPr>
        <w:pStyle w:val="a3"/>
        <w:spacing w:before="0" w:after="0" w:line="240" w:lineRule="auto"/>
        <w:ind w:left="0" w:right="-143"/>
        <w:jc w:val="left"/>
        <w:rPr>
          <w:rFonts w:ascii="Montserrat" w:hAnsi="Montserrat"/>
          <w:sz w:val="20"/>
          <w:szCs w:val="20"/>
        </w:rPr>
      </w:pPr>
      <w:r w:rsidRPr="008272CF">
        <w:rPr>
          <w:rFonts w:ascii="Montserrat" w:hAnsi="Montserrat"/>
          <w:sz w:val="20"/>
          <w:szCs w:val="20"/>
        </w:rPr>
        <w:t xml:space="preserve">Параметры и характеристики изделия могут меняться без предварительного уведомления. </w:t>
      </w:r>
      <w:r w:rsidRPr="00E415FA">
        <w:rPr>
          <w:rFonts w:ascii="Montserrat" w:hAnsi="Montserrat"/>
          <w:sz w:val="20"/>
          <w:szCs w:val="20"/>
        </w:rPr>
        <w:t>Подробная техническая информация, актуальная документация</w:t>
      </w:r>
      <w:r w:rsidRPr="008272CF">
        <w:rPr>
          <w:rFonts w:ascii="Montserrat" w:hAnsi="Montserrat"/>
          <w:sz w:val="20"/>
          <w:szCs w:val="20"/>
        </w:rPr>
        <w:t xml:space="preserve"> и инструкци</w:t>
      </w:r>
      <w:r>
        <w:rPr>
          <w:rFonts w:ascii="Montserrat" w:hAnsi="Montserrat"/>
          <w:sz w:val="20"/>
          <w:szCs w:val="20"/>
        </w:rPr>
        <w:t>я</w:t>
      </w:r>
      <w:r w:rsidRPr="008272CF">
        <w:rPr>
          <w:rFonts w:ascii="Montserrat" w:hAnsi="Montserrat"/>
          <w:sz w:val="20"/>
          <w:szCs w:val="20"/>
        </w:rPr>
        <w:t xml:space="preserve"> для приложения </w:t>
      </w:r>
      <w:proofErr w:type="spellStart"/>
      <w:r w:rsidRPr="008272CF">
        <w:rPr>
          <w:rFonts w:ascii="Montserrat" w:hAnsi="Montserrat"/>
          <w:sz w:val="20"/>
          <w:szCs w:val="20"/>
        </w:rPr>
        <w:t>Smart</w:t>
      </w:r>
      <w:proofErr w:type="spellEnd"/>
      <w:r w:rsidRPr="008272CF">
        <w:rPr>
          <w:rFonts w:ascii="Montserrat" w:hAnsi="Montserrat"/>
          <w:sz w:val="20"/>
          <w:szCs w:val="20"/>
        </w:rPr>
        <w:t xml:space="preserve"> </w:t>
      </w:r>
      <w:proofErr w:type="spellStart"/>
      <w:r w:rsidRPr="008272CF">
        <w:rPr>
          <w:rFonts w:ascii="Montserrat" w:hAnsi="Montserrat"/>
          <w:sz w:val="20"/>
          <w:szCs w:val="20"/>
        </w:rPr>
        <w:t>Life</w:t>
      </w:r>
      <w:proofErr w:type="spellEnd"/>
      <w:r w:rsidRPr="008272CF">
        <w:rPr>
          <w:rFonts w:ascii="Montserrat" w:hAnsi="Montserrat"/>
          <w:sz w:val="20"/>
          <w:szCs w:val="20"/>
        </w:rPr>
        <w:t xml:space="preserve"> </w:t>
      </w:r>
      <w:r w:rsidRPr="00E415FA">
        <w:rPr>
          <w:rFonts w:ascii="Montserrat" w:hAnsi="Montserrat"/>
          <w:sz w:val="20"/>
          <w:szCs w:val="20"/>
        </w:rPr>
        <w:t xml:space="preserve">доступны на сайте </w:t>
      </w:r>
      <w:proofErr w:type="spellStart"/>
      <w:r w:rsidR="00391281">
        <w:rPr>
          <w:rFonts w:ascii="Montserrat" w:hAnsi="Montserrat"/>
          <w:sz w:val="20"/>
          <w:szCs w:val="20"/>
          <w:lang w:val="en-US"/>
        </w:rPr>
        <w:t>skudo</w:t>
      </w:r>
      <w:proofErr w:type="spellEnd"/>
      <w:r w:rsidR="00391281" w:rsidRPr="00391281">
        <w:rPr>
          <w:rFonts w:ascii="Montserrat" w:hAnsi="Montserrat"/>
          <w:sz w:val="20"/>
          <w:szCs w:val="20"/>
        </w:rPr>
        <w:t>.</w:t>
      </w:r>
      <w:r w:rsidR="00391281">
        <w:rPr>
          <w:rFonts w:ascii="Montserrat" w:hAnsi="Montserrat"/>
          <w:sz w:val="20"/>
          <w:szCs w:val="20"/>
          <w:lang w:val="en-US"/>
        </w:rPr>
        <w:t>pro</w:t>
      </w:r>
      <w:r w:rsidRPr="008272CF">
        <w:rPr>
          <w:rFonts w:ascii="Montserrat" w:hAnsi="Montserrat"/>
          <w:sz w:val="20"/>
          <w:szCs w:val="20"/>
        </w:rPr>
        <w:t xml:space="preserve"> на странице изделия.</w:t>
      </w:r>
    </w:p>
    <w:p w14:paraId="0C22315D" w14:textId="16CC6ADE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3B2C9553" w14:textId="3869605A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3DA2364F" w14:textId="130A57D5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0ED845C6" w14:textId="19F963AC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0F716D71" w14:textId="0D80451F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0CE86B2A" w14:textId="4B63E6E0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  <w:bookmarkStart w:id="4" w:name="_GoBack"/>
      <w:bookmarkEnd w:id="4"/>
    </w:p>
    <w:p w14:paraId="529CF731" w14:textId="6AC3E824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78ADA902" w14:textId="39399C33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722A2EB6" w14:textId="574EE251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084D3457" w14:textId="14DDAB33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16FD82D8" w14:textId="16915E9B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61E71462" w14:textId="7905D6A7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7008C9D0" w14:textId="1C33283A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719AEFB1" w14:textId="5FEA4319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7946AE62" w14:textId="279CE8CE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499BDC69" w14:textId="7B637D1C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32C39AA0" w14:textId="150FC4EB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19022837" w14:textId="60701610" w:rsidR="00B12350" w:rsidRDefault="00B12350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470B5AB9" w14:textId="77777777" w:rsidR="00BD66A6" w:rsidRDefault="00BD66A6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2D842988" w14:textId="77777777" w:rsidR="003E0FE4" w:rsidRPr="004C79FA" w:rsidRDefault="003E0FE4" w:rsidP="003E0FE4">
      <w:pPr>
        <w:pStyle w:val="a3"/>
        <w:spacing w:before="0" w:after="0" w:line="240" w:lineRule="auto"/>
        <w:ind w:left="284" w:right="-143"/>
        <w:jc w:val="left"/>
        <w:rPr>
          <w:rFonts w:ascii="Montserrat" w:hAnsi="Montserrat"/>
          <w:sz w:val="20"/>
          <w:szCs w:val="20"/>
        </w:rPr>
      </w:pPr>
    </w:p>
    <w:p w14:paraId="5F6E06A6" w14:textId="2B83300B" w:rsidR="009A0208" w:rsidRPr="003127D1" w:rsidRDefault="009A0208" w:rsidP="006542B0">
      <w:pPr>
        <w:keepNext/>
        <w:spacing w:before="120" w:after="60" w:line="240" w:lineRule="auto"/>
        <w:jc w:val="left"/>
        <w:rPr>
          <w:rFonts w:ascii="Montserrat" w:hAnsi="Montserrat" w:cstheme="minorHAnsi"/>
          <w:sz w:val="24"/>
          <w:szCs w:val="24"/>
        </w:rPr>
      </w:pPr>
      <w:r w:rsidRPr="003127D1">
        <w:rPr>
          <w:rFonts w:ascii="Montserrat" w:hAnsi="Montserrat"/>
          <w:b/>
          <w:bCs/>
          <w:sz w:val="24"/>
          <w:szCs w:val="24"/>
        </w:rPr>
        <w:lastRenderedPageBreak/>
        <w:t>Технические данные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2835"/>
        <w:gridCol w:w="2605"/>
      </w:tblGrid>
      <w:tr w:rsidR="004C79FA" w:rsidRPr="00382410" w14:paraId="198F6EDD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C879DA4" w14:textId="3650357B" w:rsidR="004C79FA" w:rsidRPr="00382410" w:rsidRDefault="004C79FA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Модели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2F589D6" w14:textId="667889AE" w:rsidR="004C79FA" w:rsidRPr="00382410" w:rsidRDefault="004C79FA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4C79FA">
              <w:rPr>
                <w:rFonts w:ascii="Montserrat" w:hAnsi="Montserrat"/>
                <w:b/>
                <w:bCs/>
                <w:sz w:val="20"/>
                <w:szCs w:val="20"/>
              </w:rPr>
              <w:t>SK-CA1000МKFW-E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B756F2" w14:textId="7299EE27" w:rsidR="004C79FA" w:rsidRPr="00382410" w:rsidRDefault="004C79FA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4C79FA">
              <w:rPr>
                <w:rFonts w:ascii="Montserrat" w:hAnsi="Montserrat"/>
                <w:b/>
                <w:bCs/>
                <w:sz w:val="20"/>
                <w:szCs w:val="20"/>
              </w:rPr>
              <w:t>SK-CA1000</w:t>
            </w: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P</w:t>
            </w:r>
            <w:r w:rsidRPr="004C79FA">
              <w:rPr>
                <w:rFonts w:ascii="Montserrat" w:hAnsi="Montserrat"/>
                <w:b/>
                <w:bCs/>
                <w:sz w:val="20"/>
                <w:szCs w:val="20"/>
              </w:rPr>
              <w:t>KFW-E</w:t>
            </w:r>
          </w:p>
        </w:tc>
      </w:tr>
      <w:tr w:rsidR="009A0208" w:rsidRPr="00382410" w14:paraId="7E3CD85F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B01FFD3" w14:textId="77777777" w:rsidR="009A0208" w:rsidRPr="00382410" w:rsidRDefault="009A0208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Количество пользователей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6BFFC3F" w14:textId="264FED03" w:rsidR="009A0208" w:rsidRPr="00382410" w:rsidRDefault="009A0208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10</w:t>
            </w:r>
            <w:r w:rsidR="00BF79E0" w:rsidRPr="00382410">
              <w:rPr>
                <w:rFonts w:ascii="Montserrat" w:hAnsi="Montserrat"/>
                <w:b/>
                <w:bCs/>
                <w:sz w:val="20"/>
                <w:szCs w:val="20"/>
              </w:rPr>
              <w:t>5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00</w:t>
            </w:r>
          </w:p>
        </w:tc>
      </w:tr>
      <w:tr w:rsidR="009A0208" w:rsidRPr="00382410" w14:paraId="50FBA1C5" w14:textId="77777777" w:rsidTr="00D062DF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9000484" w14:textId="2F78C5E6" w:rsidR="009A0208" w:rsidRPr="00382410" w:rsidRDefault="009A0208" w:rsidP="009D4F32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Обычные пользователи</w:t>
            </w:r>
          </w:p>
          <w:p w14:paraId="220304B4" w14:textId="77777777" w:rsidR="00382410" w:rsidRDefault="00382410" w:rsidP="009D4F32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Пользователи с отпечатком пальца</w:t>
            </w:r>
          </w:p>
          <w:p w14:paraId="2ACE997C" w14:textId="77777777" w:rsidR="00382410" w:rsidRDefault="00382410" w:rsidP="009D4F32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Пользователи с функцией «Паника»</w:t>
            </w:r>
          </w:p>
          <w:p w14:paraId="7F45AC65" w14:textId="30BBE370" w:rsidR="00382410" w:rsidRPr="00382410" w:rsidRDefault="00382410" w:rsidP="009D4F32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Посетитель</w:t>
            </w:r>
          </w:p>
        </w:tc>
        <w:tc>
          <w:tcPr>
            <w:tcW w:w="544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1F77875" w14:textId="474CC492" w:rsidR="00382410" w:rsidRPr="00382410" w:rsidRDefault="009A0208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9</w:t>
            </w:r>
            <w:r w:rsidR="00382410" w:rsidRPr="00382410">
              <w:rPr>
                <w:rFonts w:ascii="Montserrat" w:hAnsi="Montserrat"/>
                <w:sz w:val="20"/>
                <w:szCs w:val="20"/>
              </w:rPr>
              <w:t>9</w:t>
            </w:r>
            <w:r w:rsidRPr="00382410">
              <w:rPr>
                <w:rFonts w:ascii="Montserrat" w:hAnsi="Montserrat"/>
                <w:sz w:val="20"/>
                <w:szCs w:val="20"/>
              </w:rPr>
              <w:t>88</w:t>
            </w:r>
            <w:r w:rsidR="00382410" w:rsidRPr="00382410">
              <w:rPr>
                <w:rFonts w:ascii="Montserrat" w:hAnsi="Montserrat"/>
                <w:sz w:val="20"/>
                <w:szCs w:val="20"/>
              </w:rPr>
              <w:t xml:space="preserve"> (</w:t>
            </w:r>
            <w:r w:rsidR="00382410">
              <w:rPr>
                <w:rFonts w:ascii="Montserrat" w:hAnsi="Montserrat"/>
                <w:sz w:val="20"/>
                <w:szCs w:val="20"/>
              </w:rPr>
              <w:t>карта / пароль</w:t>
            </w:r>
            <w:r w:rsidR="00382410" w:rsidRPr="00382410">
              <w:rPr>
                <w:rFonts w:ascii="Montserrat" w:hAnsi="Montserrat"/>
                <w:sz w:val="20"/>
                <w:szCs w:val="20"/>
              </w:rPr>
              <w:t>)</w:t>
            </w:r>
          </w:p>
          <w:p w14:paraId="0E6D9F5C" w14:textId="77777777" w:rsidR="009A0208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5</w:t>
            </w:r>
            <w:r w:rsidR="009A0208" w:rsidRPr="00382410">
              <w:rPr>
                <w:rFonts w:ascii="Montserrat" w:hAnsi="Montserrat"/>
                <w:sz w:val="20"/>
                <w:szCs w:val="20"/>
              </w:rPr>
              <w:t>00</w:t>
            </w:r>
          </w:p>
          <w:p w14:paraId="14D2897F" w14:textId="77777777" w:rsidR="00382410" w:rsidRPr="00382410" w:rsidRDefault="00382410" w:rsidP="00382410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</w:t>
            </w:r>
          </w:p>
          <w:p w14:paraId="2EF39082" w14:textId="2DE2B1B2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10</w:t>
            </w:r>
          </w:p>
        </w:tc>
      </w:tr>
      <w:tr w:rsidR="00382410" w:rsidRPr="00382410" w14:paraId="4BF1F403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079D489" w14:textId="51ACD103" w:rsidR="00382410" w:rsidRPr="00382410" w:rsidRDefault="00382410" w:rsidP="00571A36">
            <w:pPr>
              <w:spacing w:before="0" w:after="0" w:line="240" w:lineRule="auto"/>
              <w:ind w:left="194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Рабочее напряжение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CDB8108" w14:textId="109496C1" w:rsidR="00382410" w:rsidRPr="00382410" w:rsidRDefault="00382410" w:rsidP="00382410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12-18 В пост.</w:t>
            </w:r>
          </w:p>
        </w:tc>
      </w:tr>
      <w:tr w:rsidR="00382410" w:rsidRPr="00382410" w14:paraId="30C7F01C" w14:textId="77777777" w:rsidTr="00D062DF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C2AE458" w14:textId="48B6F65B" w:rsidR="00382410" w:rsidRPr="00571A36" w:rsidRDefault="00382410" w:rsidP="00571A36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Рабочий ток</w:t>
            </w:r>
          </w:p>
        </w:tc>
        <w:tc>
          <w:tcPr>
            <w:tcW w:w="54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486C1DC" w14:textId="15B54FAA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sz w:val="20"/>
                <w:szCs w:val="20"/>
              </w:rPr>
              <w:sym w:font="Symbol" w:char="F0A3"/>
            </w:r>
            <w:r w:rsidRPr="00382410">
              <w:rPr>
                <w:rFonts w:ascii="Montserrat" w:hAnsi="Montserrat"/>
                <w:sz w:val="20"/>
                <w:szCs w:val="20"/>
              </w:rPr>
              <w:t> 150 мА</w:t>
            </w:r>
          </w:p>
        </w:tc>
      </w:tr>
      <w:tr w:rsidR="00382410" w:rsidRPr="00382410" w14:paraId="26B3E110" w14:textId="77777777" w:rsidTr="00D062DF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1533E30" w14:textId="7A16B20D" w:rsidR="00382410" w:rsidRPr="00571A36" w:rsidRDefault="00382410" w:rsidP="00571A36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Ток в режиме ожидания</w:t>
            </w:r>
          </w:p>
        </w:tc>
        <w:tc>
          <w:tcPr>
            <w:tcW w:w="5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1856D02" w14:textId="138F38CB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sz w:val="20"/>
                <w:szCs w:val="20"/>
              </w:rPr>
              <w:sym w:font="Symbol" w:char="F0A3"/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60 мА</w:t>
            </w:r>
          </w:p>
        </w:tc>
      </w:tr>
      <w:tr w:rsidR="00382410" w:rsidRPr="00382410" w14:paraId="4E77FF3B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DCDE114" w14:textId="43E1CC50" w:rsidR="00382410" w:rsidRPr="00382410" w:rsidRDefault="00382410" w:rsidP="00571A36">
            <w:pPr>
              <w:spacing w:before="0" w:after="0" w:line="240" w:lineRule="auto"/>
              <w:ind w:left="194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Чтение карт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E4093EF" w14:textId="07F74DDE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EM</w:t>
            </w:r>
          </w:p>
        </w:tc>
      </w:tr>
      <w:tr w:rsidR="00382410" w:rsidRPr="00382410" w14:paraId="081B521E" w14:textId="77777777" w:rsidTr="00D062DF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C87583E" w14:textId="6FC188D2" w:rsidR="00382410" w:rsidRPr="00382410" w:rsidRDefault="00382410" w:rsidP="009D4F32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Технология радиодоступа</w:t>
            </w:r>
          </w:p>
        </w:tc>
        <w:tc>
          <w:tcPr>
            <w:tcW w:w="5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F512C40" w14:textId="30FB1BDC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125 кГц</w:t>
            </w:r>
          </w:p>
        </w:tc>
      </w:tr>
      <w:tr w:rsidR="00382410" w:rsidRPr="00382410" w14:paraId="46948C0E" w14:textId="77777777" w:rsidTr="00D062DF">
        <w:trPr>
          <w:trHeight w:val="20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B2A0B96" w14:textId="16115482" w:rsidR="00382410" w:rsidRPr="00571A36" w:rsidRDefault="00382410" w:rsidP="00571A36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Расстояние считывания</w:t>
            </w:r>
          </w:p>
        </w:tc>
        <w:tc>
          <w:tcPr>
            <w:tcW w:w="5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70B464B" w14:textId="075CB44A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2-6 см</w:t>
            </w:r>
          </w:p>
        </w:tc>
      </w:tr>
      <w:tr w:rsidR="00382410" w:rsidRPr="00382410" w14:paraId="2AE827E4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BCDC2A3" w14:textId="01623A56" w:rsidR="00382410" w:rsidRPr="00382410" w:rsidRDefault="00382410" w:rsidP="00571A36">
            <w:pPr>
              <w:spacing w:before="0" w:after="0" w:line="240" w:lineRule="auto"/>
              <w:ind w:left="194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Длина ПИН-кода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FB0C0FB" w14:textId="21222716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от 4 до 6 цифр</w:t>
            </w:r>
          </w:p>
        </w:tc>
      </w:tr>
      <w:tr w:rsidR="00382410" w:rsidRPr="00382410" w14:paraId="1F6DB5C3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74F0CFA" w14:textId="27DAABDC" w:rsidR="00382410" w:rsidRPr="00382410" w:rsidRDefault="00382410" w:rsidP="00571A36">
            <w:pPr>
              <w:spacing w:before="0" w:after="0" w:line="240" w:lineRule="auto"/>
              <w:ind w:left="194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Разъемы для подключения проводов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B1A0AC" w14:textId="406500A1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Релейный выход, кнопка выхода, </w:t>
            </w:r>
            <w:r w:rsidR="00571A36">
              <w:rPr>
                <w:rFonts w:ascii="Montserrat" w:hAnsi="Montserrat"/>
                <w:b/>
                <w:bCs/>
                <w:sz w:val="20"/>
                <w:szCs w:val="20"/>
              </w:rPr>
              <w:t>выход тревоги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, дверной контакт, вход / выход </w:t>
            </w:r>
            <w:proofErr w:type="spellStart"/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Wiegand</w:t>
            </w:r>
            <w:proofErr w:type="spellEnd"/>
          </w:p>
        </w:tc>
      </w:tr>
      <w:tr w:rsidR="00382410" w:rsidRPr="00382410" w14:paraId="48F3A8A2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EE2B40F" w14:textId="2E80214F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Реле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A228275" w14:textId="551C90BB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Одно (НР, НЗ, общий)</w:t>
            </w:r>
          </w:p>
        </w:tc>
      </w:tr>
      <w:tr w:rsidR="00382410" w:rsidRPr="00382410" w14:paraId="2E7F6A93" w14:textId="77777777" w:rsidTr="00D062DF">
        <w:trPr>
          <w:trHeight w:val="20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30E79C8" w14:textId="77777777" w:rsidR="00382410" w:rsidRPr="00571A36" w:rsidRDefault="00382410" w:rsidP="009D4F32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Настройка времени открытия / активации</w:t>
            </w:r>
          </w:p>
          <w:p w14:paraId="4699186E" w14:textId="4D87AC5D" w:rsidR="003127D1" w:rsidRPr="00A96913" w:rsidRDefault="00D062DF" w:rsidP="00A96913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Коммутируемый ток реле замка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Коммутируемый ток выходом тревоги</w:t>
            </w:r>
          </w:p>
        </w:tc>
        <w:tc>
          <w:tcPr>
            <w:tcW w:w="5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9113E25" w14:textId="77777777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От 0 до 99 секунд (настройка по умолчанию - 5 секунд)</w:t>
            </w:r>
          </w:p>
          <w:p w14:paraId="1FE26886" w14:textId="77777777" w:rsidR="00D062DF" w:rsidRDefault="00D062DF" w:rsidP="00D062DF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Максимум 2 А</w:t>
            </w:r>
          </w:p>
          <w:p w14:paraId="7A4B1C08" w14:textId="4BD097F3" w:rsidR="00382410" w:rsidRPr="00382410" w:rsidRDefault="00D062DF" w:rsidP="00D062DF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Максимум </w:t>
            </w:r>
            <w:r>
              <w:rPr>
                <w:rFonts w:ascii="Montserrat" w:hAnsi="Montserrat"/>
                <w:sz w:val="20"/>
                <w:szCs w:val="20"/>
              </w:rPr>
              <w:t>1</w:t>
            </w:r>
            <w:r w:rsidRPr="00382410">
              <w:rPr>
                <w:rFonts w:ascii="Montserrat" w:hAnsi="Montserrat"/>
                <w:sz w:val="20"/>
                <w:szCs w:val="20"/>
              </w:rPr>
              <w:t> А</w:t>
            </w:r>
          </w:p>
        </w:tc>
      </w:tr>
      <w:tr w:rsidR="00382410" w:rsidRPr="00382410" w14:paraId="6DA7E62B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928530E" w14:textId="29791CFB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Интерфейс </w:t>
            </w:r>
            <w:proofErr w:type="spellStart"/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4B0D2CE" w14:textId="7DD5EE1D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proofErr w:type="spellStart"/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Wiegand</w:t>
            </w:r>
            <w:proofErr w:type="spellEnd"/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26-44 бита</w:t>
            </w:r>
          </w:p>
          <w:p w14:paraId="4B072F21" w14:textId="6C0F29FB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(заводская настройка по умолчанию 26 бит) </w:t>
            </w:r>
          </w:p>
        </w:tc>
      </w:tr>
      <w:tr w:rsidR="00382410" w:rsidRPr="00382410" w14:paraId="28AC4BEB" w14:textId="77777777" w:rsidTr="00D062DF">
        <w:trPr>
          <w:trHeight w:val="20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9458E9C" w14:textId="6717A191" w:rsidR="00382410" w:rsidRPr="00382410" w:rsidRDefault="00382410" w:rsidP="009D4F32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Формат ПИН-кода на выходе</w:t>
            </w:r>
          </w:p>
        </w:tc>
        <w:tc>
          <w:tcPr>
            <w:tcW w:w="5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939E47" w14:textId="33CCFC6D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4 бита, 8 бит (ASCII), </w:t>
            </w:r>
            <w:r w:rsidR="00571A36">
              <w:rPr>
                <w:rFonts w:ascii="Montserrat" w:hAnsi="Montserrat"/>
                <w:b/>
                <w:bCs/>
                <w:sz w:val="20"/>
                <w:szCs w:val="20"/>
              </w:rPr>
              <w:t xml:space="preserve">номер из 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10</w:t>
            </w:r>
            <w:r w:rsidR="00571A36">
              <w:rPr>
                <w:rFonts w:ascii="Montserrat" w:hAnsi="Montserrat"/>
                <w:b/>
                <w:bCs/>
                <w:sz w:val="20"/>
                <w:szCs w:val="20"/>
              </w:rPr>
              <w:t>-ти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цифр</w:t>
            </w:r>
          </w:p>
          <w:p w14:paraId="5F1AF816" w14:textId="202BCF67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(заводская настройка по умолчанию: 4 бита)</w:t>
            </w:r>
          </w:p>
        </w:tc>
      </w:tr>
      <w:tr w:rsidR="00382410" w:rsidRPr="00382410" w14:paraId="375F2B80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4E94DBC" w14:textId="26474833" w:rsidR="00382410" w:rsidRPr="00382410" w:rsidRDefault="00571A36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Условия эксплуатации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D1485D6" w14:textId="2A0260BF" w:rsidR="00382410" w:rsidRPr="00382410" w:rsidRDefault="00571A36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Класс</w:t>
            </w:r>
            <w:r w:rsidR="00382410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защит</w:t>
            </w:r>
            <w:r w:rsidR="00382410" w:rsidRPr="00382410">
              <w:rPr>
                <w:rFonts w:ascii="Montserrat" w:hAnsi="Montserrat"/>
                <w:b/>
                <w:bCs/>
                <w:sz w:val="20"/>
                <w:szCs w:val="20"/>
              </w:rPr>
              <w:t>ы IP66</w:t>
            </w:r>
          </w:p>
        </w:tc>
      </w:tr>
      <w:tr w:rsidR="00382410" w:rsidRPr="00382410" w14:paraId="1454E737" w14:textId="77777777" w:rsidTr="00D062DF">
        <w:trPr>
          <w:trHeight w:val="20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9148F49" w14:textId="4A612AD5" w:rsidR="00382410" w:rsidRPr="00571A36" w:rsidRDefault="00571A36" w:rsidP="009D4F32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Рабочая температура</w:t>
            </w:r>
            <w:r w:rsidR="00382410"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</w:tc>
        <w:tc>
          <w:tcPr>
            <w:tcW w:w="5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356447" w14:textId="303EDBF3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От -30°C до +60°C</w:t>
            </w:r>
          </w:p>
        </w:tc>
      </w:tr>
      <w:tr w:rsidR="00382410" w:rsidRPr="00382410" w14:paraId="15FC1E2A" w14:textId="77777777" w:rsidTr="00D062DF">
        <w:trPr>
          <w:trHeight w:val="20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836E048" w14:textId="5CEB1B24" w:rsidR="00382410" w:rsidRPr="00571A36" w:rsidRDefault="00571A36" w:rsidP="00571A36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Рабочая влажность</w:t>
            </w:r>
          </w:p>
        </w:tc>
        <w:tc>
          <w:tcPr>
            <w:tcW w:w="5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C46DF95" w14:textId="2B53DF41" w:rsidR="00382410" w:rsidRPr="00382410" w:rsidRDefault="00382410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0-98% относительной влажности</w:t>
            </w:r>
          </w:p>
        </w:tc>
      </w:tr>
      <w:tr w:rsidR="00571A36" w:rsidRPr="00382410" w14:paraId="0AF14D8E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41DEC3B" w14:textId="0253B2F5" w:rsidR="00571A36" w:rsidRPr="00382410" w:rsidRDefault="00571A36" w:rsidP="009D4F32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Физические характеристики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A1928CB" w14:textId="543E8375" w:rsidR="00571A36" w:rsidRPr="00154CCD" w:rsidRDefault="00571A36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Корпус из сплава цинка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C450A" w14:textId="7F64A32F" w:rsidR="00571A36" w:rsidRPr="00154CCD" w:rsidRDefault="003127D1" w:rsidP="009D4F32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Корпус из ABS-пластика</w:t>
            </w:r>
          </w:p>
        </w:tc>
      </w:tr>
      <w:tr w:rsidR="003127D1" w:rsidRPr="00382410" w14:paraId="1CBCE9B3" w14:textId="77777777" w:rsidTr="00D062DF">
        <w:trPr>
          <w:trHeight w:val="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638E78C" w14:textId="502B979E" w:rsidR="003127D1" w:rsidRPr="00382410" w:rsidRDefault="003127D1" w:rsidP="003127D1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Цвет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3D87DE" w14:textId="17F767A4" w:rsidR="003127D1" w:rsidRPr="00382410" w:rsidRDefault="00D062DF" w:rsidP="003127D1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</w:rPr>
              <w:t>С</w:t>
            </w:r>
            <w:r w:rsidR="003127D1" w:rsidRPr="00382410">
              <w:rPr>
                <w:rFonts w:ascii="Montserrat" w:hAnsi="Montserrat"/>
                <w:sz w:val="20"/>
                <w:szCs w:val="20"/>
              </w:rPr>
              <w:t>еребр</w:t>
            </w:r>
            <w:r>
              <w:rPr>
                <w:rFonts w:ascii="Montserrat" w:hAnsi="Montserrat"/>
                <w:sz w:val="20"/>
                <w:szCs w:val="20"/>
              </w:rPr>
              <w:t>янно</w:t>
            </w:r>
            <w:proofErr w:type="spellEnd"/>
            <w:r>
              <w:rPr>
                <w:rFonts w:ascii="Montserrat" w:hAnsi="Montserrat"/>
                <w:sz w:val="20"/>
                <w:szCs w:val="20"/>
              </w:rPr>
              <w:t>-черный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17D115" w14:textId="37AB8516" w:rsidR="003127D1" w:rsidRPr="00382410" w:rsidRDefault="003127D1" w:rsidP="003127D1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Черный</w:t>
            </w:r>
          </w:p>
        </w:tc>
      </w:tr>
      <w:tr w:rsidR="003127D1" w:rsidRPr="00382410" w14:paraId="2F768404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65E2E0E" w14:textId="122C43BB" w:rsidR="003127D1" w:rsidRPr="00571A36" w:rsidRDefault="003127D1" w:rsidP="003127D1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Габаритные размеры</w:t>
            </w: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382410">
              <w:rPr>
                <w:rFonts w:ascii="Montserrat" w:hAnsi="Montserrat"/>
                <w:sz w:val="20"/>
                <w:szCs w:val="20"/>
              </w:rPr>
              <w:t>(Д х Ш х Г)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B7C0272" w14:textId="229F4D95" w:rsidR="003127D1" w:rsidRPr="00382410" w:rsidRDefault="003127D1" w:rsidP="003127D1">
            <w:pPr>
              <w:spacing w:before="0" w:after="0" w:line="240" w:lineRule="auto"/>
              <w:ind w:left="199" w:right="198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148 х 43,5 х 22 (мм)</w:t>
            </w:r>
          </w:p>
        </w:tc>
      </w:tr>
      <w:tr w:rsidR="00A96913" w:rsidRPr="00382410" w14:paraId="20AB8560" w14:textId="77777777" w:rsidTr="00D062DF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0B3548F" w14:textId="34104B63" w:rsidR="003127D1" w:rsidRPr="00382410" w:rsidRDefault="003127D1" w:rsidP="003127D1">
            <w:pPr>
              <w:spacing w:before="0" w:after="0" w:line="240" w:lineRule="auto"/>
              <w:ind w:left="341" w:right="198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Масса устройства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ABFDA40" w14:textId="4F352CEC" w:rsidR="003127D1" w:rsidRPr="00382410" w:rsidRDefault="003127D1" w:rsidP="003127D1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330 г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D249D19" w14:textId="111FF66C" w:rsidR="003127D1" w:rsidRPr="00382410" w:rsidRDefault="003127D1" w:rsidP="003127D1">
            <w:pPr>
              <w:spacing w:before="0" w:after="0" w:line="240" w:lineRule="auto"/>
              <w:ind w:left="199" w:righ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190 г</w:t>
            </w:r>
          </w:p>
        </w:tc>
      </w:tr>
    </w:tbl>
    <w:p w14:paraId="458E8A09" w14:textId="77777777" w:rsidR="00605CE3" w:rsidRDefault="00605CE3" w:rsidP="00605CE3">
      <w:pPr>
        <w:spacing w:before="12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</w:p>
    <w:p w14:paraId="6DAC9259" w14:textId="0433F4F9" w:rsidR="00605CE3" w:rsidRPr="00605CE3" w:rsidRDefault="00605CE3" w:rsidP="00605CE3">
      <w:pPr>
        <w:spacing w:before="12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605CE3">
        <w:rPr>
          <w:rFonts w:ascii="Montserrat" w:hAnsi="Montserrat"/>
          <w:b/>
          <w:bCs/>
          <w:sz w:val="24"/>
          <w:szCs w:val="24"/>
        </w:rPr>
        <w:t xml:space="preserve">При эксплуатации </w:t>
      </w:r>
      <w:r>
        <w:rPr>
          <w:rFonts w:ascii="Montserrat" w:hAnsi="Montserrat"/>
          <w:b/>
          <w:bCs/>
          <w:sz w:val="24"/>
          <w:szCs w:val="24"/>
        </w:rPr>
        <w:t>устройства</w:t>
      </w:r>
      <w:r w:rsidRPr="00605CE3">
        <w:rPr>
          <w:rFonts w:ascii="Montserrat" w:hAnsi="Montserrat"/>
          <w:b/>
          <w:bCs/>
          <w:sz w:val="24"/>
          <w:szCs w:val="24"/>
        </w:rPr>
        <w:t xml:space="preserve"> запрещается: </w:t>
      </w:r>
    </w:p>
    <w:p w14:paraId="69AC59A1" w14:textId="22E891A8" w:rsidR="00605CE3" w:rsidRDefault="00605CE3" w:rsidP="00605CE3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605CE3">
        <w:rPr>
          <w:rFonts w:ascii="Montserrat" w:hAnsi="Montserrat"/>
          <w:sz w:val="20"/>
          <w:szCs w:val="20"/>
        </w:rPr>
        <w:t xml:space="preserve">Устанавливать </w:t>
      </w:r>
      <w:r>
        <w:rPr>
          <w:rFonts w:ascii="Montserrat" w:hAnsi="Montserrat"/>
          <w:sz w:val="20"/>
          <w:szCs w:val="20"/>
        </w:rPr>
        <w:t>устройство</w:t>
      </w:r>
      <w:r w:rsidRPr="00605CE3">
        <w:rPr>
          <w:rFonts w:ascii="Montserrat" w:hAnsi="Montserrat"/>
          <w:sz w:val="20"/>
          <w:szCs w:val="20"/>
        </w:rPr>
        <w:t xml:space="preserve"> на прямом солнечном свете, это может вызвать перегрев изделия.</w:t>
      </w:r>
    </w:p>
    <w:p w14:paraId="4401F76C" w14:textId="050CEA6B" w:rsidR="00605CE3" w:rsidRDefault="00605CE3" w:rsidP="00605CE3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605CE3">
        <w:rPr>
          <w:rFonts w:ascii="Montserrat" w:hAnsi="Montserrat"/>
          <w:sz w:val="20"/>
          <w:szCs w:val="20"/>
        </w:rPr>
        <w:t xml:space="preserve">Подключать </w:t>
      </w:r>
      <w:r>
        <w:rPr>
          <w:rFonts w:ascii="Montserrat" w:hAnsi="Montserrat"/>
          <w:sz w:val="20"/>
          <w:szCs w:val="20"/>
        </w:rPr>
        <w:t>устройство</w:t>
      </w:r>
      <w:r w:rsidRPr="00605CE3">
        <w:rPr>
          <w:rFonts w:ascii="Montserrat" w:hAnsi="Montserrat"/>
          <w:sz w:val="20"/>
          <w:szCs w:val="20"/>
        </w:rPr>
        <w:t xml:space="preserve"> к источникам питания</w:t>
      </w:r>
      <w:r>
        <w:rPr>
          <w:rFonts w:ascii="Montserrat" w:hAnsi="Montserrat"/>
          <w:sz w:val="20"/>
          <w:szCs w:val="20"/>
        </w:rPr>
        <w:t>,</w:t>
      </w:r>
      <w:r w:rsidRPr="00605CE3">
        <w:rPr>
          <w:rFonts w:ascii="Montserrat" w:hAnsi="Montserrat"/>
          <w:sz w:val="20"/>
          <w:szCs w:val="20"/>
        </w:rPr>
        <w:t xml:space="preserve"> с напряжениями не соответствующим указанным в технических характеристиках.</w:t>
      </w:r>
    </w:p>
    <w:p w14:paraId="7E0DAD60" w14:textId="3F550865" w:rsidR="007D16C0" w:rsidRPr="00382410" w:rsidRDefault="00605CE3" w:rsidP="00605CE3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605CE3">
        <w:rPr>
          <w:rFonts w:ascii="Montserrat" w:hAnsi="Montserrat"/>
          <w:sz w:val="20"/>
          <w:szCs w:val="20"/>
        </w:rPr>
        <w:t xml:space="preserve">Эксплуатировать </w:t>
      </w:r>
      <w:r>
        <w:rPr>
          <w:rFonts w:ascii="Montserrat" w:hAnsi="Montserrat"/>
          <w:sz w:val="20"/>
          <w:szCs w:val="20"/>
        </w:rPr>
        <w:t>устройство</w:t>
      </w:r>
      <w:r w:rsidRPr="00605CE3">
        <w:rPr>
          <w:rFonts w:ascii="Montserrat" w:hAnsi="Montserrat"/>
          <w:sz w:val="20"/>
          <w:szCs w:val="20"/>
        </w:rPr>
        <w:t xml:space="preserve"> в агрессивных средах с содержанием в атмосфере кислот, щелочей, масел и т.п.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10"/>
      </w:tblGrid>
      <w:tr w:rsidR="00D70C2F" w:rsidRPr="00382410" w14:paraId="1A8C063E" w14:textId="77777777" w:rsidTr="00D70C2F">
        <w:tc>
          <w:tcPr>
            <w:tcW w:w="4644" w:type="dxa"/>
            <w:vMerge w:val="restart"/>
            <w:vAlign w:val="center"/>
          </w:tcPr>
          <w:p w14:paraId="53354FCE" w14:textId="77777777" w:rsidR="00D70C2F" w:rsidRPr="00172810" w:rsidRDefault="00D70C2F" w:rsidP="009D4F32">
            <w:pPr>
              <w:keepNext/>
              <w:pageBreakBefore/>
              <w:spacing w:before="0"/>
              <w:jc w:val="left"/>
              <w:rPr>
                <w:rFonts w:ascii="Montserrat" w:hAnsi="Montserrat"/>
                <w:sz w:val="28"/>
                <w:szCs w:val="28"/>
              </w:rPr>
            </w:pPr>
            <w:r w:rsidRPr="00172810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УСТАНОВКА УСТРОЙСТВА</w:t>
            </w:r>
          </w:p>
        </w:tc>
        <w:tc>
          <w:tcPr>
            <w:tcW w:w="5210" w:type="dxa"/>
            <w:tcBorders>
              <w:bottom w:val="single" w:sz="24" w:space="0" w:color="auto"/>
            </w:tcBorders>
          </w:tcPr>
          <w:p w14:paraId="3F43792A" w14:textId="77777777" w:rsidR="00D70C2F" w:rsidRPr="00382410" w:rsidRDefault="00D70C2F" w:rsidP="00D70C2F">
            <w:pPr>
              <w:spacing w:before="0"/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70C2F" w:rsidRPr="00382410" w14:paraId="13E9405C" w14:textId="77777777" w:rsidTr="00D70C2F">
        <w:tc>
          <w:tcPr>
            <w:tcW w:w="4644" w:type="dxa"/>
            <w:vMerge/>
          </w:tcPr>
          <w:p w14:paraId="08D84507" w14:textId="77777777" w:rsidR="00D70C2F" w:rsidRPr="00382410" w:rsidRDefault="00D70C2F" w:rsidP="00D70C2F">
            <w:pPr>
              <w:spacing w:before="0"/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210" w:type="dxa"/>
            <w:tcBorders>
              <w:top w:val="single" w:sz="24" w:space="0" w:color="auto"/>
            </w:tcBorders>
          </w:tcPr>
          <w:p w14:paraId="6BDCE27A" w14:textId="77777777" w:rsidR="00D70C2F" w:rsidRPr="00382410" w:rsidRDefault="00D70C2F" w:rsidP="00D70C2F">
            <w:pPr>
              <w:spacing w:before="0"/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7656BB65" w14:textId="039810A1" w:rsidR="009A0208" w:rsidRPr="00382410" w:rsidRDefault="00FF1491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Снимите</w:t>
      </w:r>
      <w:r w:rsidR="009A0208" w:rsidRPr="00382410">
        <w:rPr>
          <w:rFonts w:ascii="Montserrat" w:hAnsi="Montserrat"/>
          <w:sz w:val="20"/>
          <w:szCs w:val="20"/>
        </w:rPr>
        <w:t xml:space="preserve"> заднюю </w:t>
      </w:r>
      <w:r w:rsidR="00291664">
        <w:rPr>
          <w:rFonts w:ascii="Montserrat" w:hAnsi="Montserrat"/>
          <w:sz w:val="20"/>
          <w:szCs w:val="20"/>
        </w:rPr>
        <w:t>крышк</w:t>
      </w:r>
      <w:r w:rsidR="009A0208" w:rsidRPr="00382410">
        <w:rPr>
          <w:rFonts w:ascii="Montserrat" w:hAnsi="Montserrat"/>
          <w:sz w:val="20"/>
          <w:szCs w:val="20"/>
        </w:rPr>
        <w:t>у устройства.</w:t>
      </w:r>
    </w:p>
    <w:p w14:paraId="786017CF" w14:textId="77777777" w:rsidR="009A0208" w:rsidRPr="00382410" w:rsidRDefault="009A0208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Просверлите в стене 2 отверстия для винтов (A и C) и одно отверстие для кабеля.</w:t>
      </w:r>
    </w:p>
    <w:p w14:paraId="197E65CD" w14:textId="4F27C39E" w:rsidR="009A0208" w:rsidRPr="00382410" w:rsidRDefault="002B6FD1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Вставьте</w:t>
      </w:r>
      <w:r w:rsidR="009A0208" w:rsidRPr="00382410">
        <w:rPr>
          <w:rFonts w:ascii="Montserrat" w:hAnsi="Montserrat"/>
          <w:sz w:val="20"/>
          <w:szCs w:val="20"/>
        </w:rPr>
        <w:t xml:space="preserve"> дюбел</w:t>
      </w:r>
      <w:r>
        <w:rPr>
          <w:rFonts w:ascii="Montserrat" w:hAnsi="Montserrat"/>
          <w:sz w:val="20"/>
          <w:szCs w:val="20"/>
        </w:rPr>
        <w:t>я</w:t>
      </w:r>
      <w:r w:rsidR="009A0208" w:rsidRPr="00382410">
        <w:rPr>
          <w:rFonts w:ascii="Montserrat" w:hAnsi="Montserrat"/>
          <w:sz w:val="20"/>
          <w:szCs w:val="20"/>
        </w:rPr>
        <w:t xml:space="preserve"> (входят в комплект поставки) в отверстия (A и C).</w:t>
      </w:r>
    </w:p>
    <w:p w14:paraId="211417DB" w14:textId="2735EBFC" w:rsidR="009A0208" w:rsidRPr="00382410" w:rsidRDefault="009A0208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Аккуратно закрепите заднюю </w:t>
      </w:r>
      <w:r w:rsidR="002B6FD1">
        <w:rPr>
          <w:rFonts w:ascii="Montserrat" w:hAnsi="Montserrat"/>
          <w:sz w:val="20"/>
          <w:szCs w:val="20"/>
        </w:rPr>
        <w:t>крышку</w:t>
      </w:r>
      <w:r w:rsidRPr="00382410">
        <w:rPr>
          <w:rFonts w:ascii="Montserrat" w:hAnsi="Montserrat"/>
          <w:sz w:val="20"/>
          <w:szCs w:val="20"/>
        </w:rPr>
        <w:t xml:space="preserve"> устройства на стене с помощью </w:t>
      </w:r>
      <w:r w:rsidR="002B6FD1">
        <w:rPr>
          <w:rFonts w:ascii="Montserrat" w:hAnsi="Montserrat"/>
          <w:sz w:val="20"/>
          <w:szCs w:val="20"/>
        </w:rPr>
        <w:t>шурупов</w:t>
      </w:r>
      <w:r w:rsidRPr="00382410">
        <w:rPr>
          <w:rFonts w:ascii="Montserrat" w:hAnsi="Montserrat"/>
          <w:sz w:val="20"/>
          <w:szCs w:val="20"/>
        </w:rPr>
        <w:t xml:space="preserve"> с плоск</w:t>
      </w:r>
      <w:r w:rsidR="002B6FD1">
        <w:rPr>
          <w:rFonts w:ascii="Montserrat" w:hAnsi="Montserrat"/>
          <w:sz w:val="20"/>
          <w:szCs w:val="20"/>
        </w:rPr>
        <w:t>ой</w:t>
      </w:r>
      <w:r w:rsidRPr="00382410">
        <w:rPr>
          <w:rFonts w:ascii="Montserrat" w:hAnsi="Montserrat"/>
          <w:sz w:val="20"/>
          <w:szCs w:val="20"/>
        </w:rPr>
        <w:t xml:space="preserve"> головк</w:t>
      </w:r>
      <w:r w:rsidR="002B6FD1">
        <w:rPr>
          <w:rFonts w:ascii="Montserrat" w:hAnsi="Montserrat"/>
          <w:sz w:val="20"/>
          <w:szCs w:val="20"/>
        </w:rPr>
        <w:t>ой</w:t>
      </w:r>
      <w:r w:rsidRPr="00382410">
        <w:rPr>
          <w:rFonts w:ascii="Montserrat" w:hAnsi="Montserrat"/>
          <w:sz w:val="20"/>
          <w:szCs w:val="20"/>
        </w:rPr>
        <w:t>.</w:t>
      </w:r>
    </w:p>
    <w:p w14:paraId="1AE3F0BF" w14:textId="77777777" w:rsidR="009A0208" w:rsidRPr="00382410" w:rsidRDefault="009A0208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Пропустите кабель через отверстие для кабеля (B).</w:t>
      </w:r>
    </w:p>
    <w:p w14:paraId="35978E1A" w14:textId="730537C8" w:rsidR="009A0208" w:rsidRDefault="009A0208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Прикрепите устройство к его задней крышке.</w:t>
      </w:r>
    </w:p>
    <w:p w14:paraId="12335690" w14:textId="39B60DFB" w:rsidR="000403EC" w:rsidRDefault="00CC053B" w:rsidP="002B6FD1">
      <w:pPr>
        <w:spacing w:before="120" w:after="120" w:line="240" w:lineRule="auto"/>
        <w:ind w:left="-567" w:right="-568"/>
        <w:rPr>
          <w:rFonts w:ascii="Montserrat" w:hAnsi="Montserrat" w:cstheme="minorHAnsi"/>
          <w:sz w:val="20"/>
          <w:szCs w:val="20"/>
        </w:rPr>
      </w:pPr>
      <w:r w:rsidRPr="00CC053B">
        <w:rPr>
          <w:rFonts w:ascii="Montserrat" w:hAnsi="Montserrat" w:cstheme="minorHAnsi"/>
          <w:noProof/>
          <w:sz w:val="20"/>
          <w:szCs w:val="20"/>
        </w:rPr>
        <w:drawing>
          <wp:inline distT="0" distB="0" distL="0" distR="0" wp14:anchorId="20DF238D" wp14:editId="02A040B6">
            <wp:extent cx="2266950" cy="26494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19" cy="2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FD1">
        <w:rPr>
          <w:rFonts w:ascii="Montserrat" w:hAnsi="Montserrat" w:cstheme="minorHAnsi"/>
          <w:sz w:val="20"/>
          <w:szCs w:val="20"/>
        </w:rPr>
        <w:tab/>
      </w:r>
      <w:r w:rsidR="002B6FD1">
        <w:rPr>
          <w:rFonts w:ascii="Montserrat" w:hAnsi="Montserrat" w:cstheme="minorHAnsi"/>
          <w:sz w:val="20"/>
          <w:szCs w:val="20"/>
        </w:rPr>
        <w:tab/>
      </w:r>
      <w:r w:rsidR="002B6FD1" w:rsidRPr="002B6FD1">
        <w:rPr>
          <w:rFonts w:ascii="Montserrat" w:hAnsi="Montserrat" w:cstheme="minorHAnsi"/>
          <w:noProof/>
          <w:sz w:val="20"/>
          <w:szCs w:val="20"/>
        </w:rPr>
        <w:drawing>
          <wp:inline distT="0" distB="0" distL="0" distR="0" wp14:anchorId="6493D3B6" wp14:editId="7688F08B">
            <wp:extent cx="2235292" cy="2619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699" cy="262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80FE" w14:textId="77777777" w:rsidR="009A0208" w:rsidRPr="002B6FD1" w:rsidRDefault="009A0208" w:rsidP="00E04C2A">
      <w:pPr>
        <w:spacing w:before="12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2B6FD1">
        <w:rPr>
          <w:rFonts w:ascii="Montserrat" w:hAnsi="Montserrat"/>
          <w:b/>
          <w:bCs/>
          <w:sz w:val="24"/>
          <w:szCs w:val="24"/>
        </w:rPr>
        <w:t>Назначение контактов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3420"/>
        <w:gridCol w:w="4860"/>
      </w:tblGrid>
      <w:tr w:rsidR="000403EC" w:rsidRPr="00382410" w14:paraId="38EBF6FF" w14:textId="77777777" w:rsidTr="00A96913">
        <w:trPr>
          <w:trHeight w:val="14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73D7054" w14:textId="77777777" w:rsidR="000403EC" w:rsidRPr="00382410" w:rsidRDefault="000403EC" w:rsidP="006512AA">
            <w:pPr>
              <w:spacing w:before="0" w:after="0" w:line="240" w:lineRule="auto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Цвет провода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B0B4179" w14:textId="77777777" w:rsidR="000403EC" w:rsidRPr="00382410" w:rsidRDefault="00870F0E" w:rsidP="006512AA">
            <w:pPr>
              <w:spacing w:before="0" w:after="0" w:line="240" w:lineRule="auto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Функция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9DB9B92" w14:textId="77777777" w:rsidR="000403EC" w:rsidRPr="00382410" w:rsidRDefault="000403EC" w:rsidP="006512AA">
            <w:pPr>
              <w:spacing w:before="0" w:after="0" w:line="240" w:lineRule="auto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Примечания</w:t>
            </w:r>
          </w:p>
        </w:tc>
      </w:tr>
      <w:tr w:rsidR="009A0208" w:rsidRPr="00382410" w14:paraId="01022F17" w14:textId="77777777" w:rsidTr="00A96913">
        <w:trPr>
          <w:trHeight w:val="144"/>
        </w:trPr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85" w:type="dxa"/>
              <w:right w:w="85" w:type="dxa"/>
            </w:tcMar>
            <w:vAlign w:val="center"/>
          </w:tcPr>
          <w:p w14:paraId="4F6F6F00" w14:textId="77777777" w:rsidR="009A0208" w:rsidRPr="00382410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Основные контакты для автономного режима</w:t>
            </w:r>
          </w:p>
        </w:tc>
      </w:tr>
      <w:tr w:rsidR="009A0208" w:rsidRPr="00382410" w14:paraId="4A167482" w14:textId="77777777" w:rsidTr="00A96913">
        <w:trPr>
          <w:trHeight w:val="14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BD541E6" w14:textId="77777777" w:rsidR="009A0208" w:rsidRPr="00382410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Красный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F4DE567" w14:textId="56770BA8" w:rsidR="009A0208" w:rsidRPr="00382410" w:rsidRDefault="002B6FD1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Питание +12 В</w:t>
            </w:r>
            <w:r w:rsidR="009515D8">
              <w:rPr>
                <w:rFonts w:ascii="Montserrat" w:hAnsi="Montserrat"/>
                <w:sz w:val="20"/>
                <w:szCs w:val="20"/>
              </w:rPr>
              <w:t xml:space="preserve"> (</w:t>
            </w:r>
            <w:r w:rsidR="009515D8">
              <w:rPr>
                <w:rFonts w:ascii="Montserrat" w:hAnsi="Montserrat"/>
                <w:sz w:val="20"/>
                <w:szCs w:val="20"/>
                <w:lang w:val="en-US"/>
              </w:rPr>
              <w:t>DC+</w:t>
            </w:r>
            <w:r w:rsidR="009515D8"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A668558" w14:textId="0DBF2070" w:rsidR="009A0208" w:rsidRPr="00382410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Вход питания</w:t>
            </w:r>
            <w:r w:rsidR="002B6FD1">
              <w:rPr>
                <w:rFonts w:ascii="Montserrat" w:hAnsi="Montserrat"/>
                <w:sz w:val="20"/>
                <w:szCs w:val="20"/>
              </w:rPr>
              <w:t xml:space="preserve"> плюс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12-18 В пост.</w:t>
            </w:r>
          </w:p>
        </w:tc>
      </w:tr>
      <w:tr w:rsidR="009A0208" w:rsidRPr="00382410" w14:paraId="2C96EAAB" w14:textId="77777777" w:rsidTr="00A96913">
        <w:trPr>
          <w:trHeight w:val="13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A807CA9" w14:textId="77777777" w:rsidR="009A0208" w:rsidRPr="00382410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Черный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E3B4CA5" w14:textId="0FF0E638" w:rsidR="009A0208" w:rsidRPr="00382410" w:rsidRDefault="002B6FD1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Общий (</w:t>
            </w:r>
            <w:r w:rsidR="009A0208" w:rsidRPr="00382410">
              <w:rPr>
                <w:rFonts w:ascii="Montserrat" w:hAnsi="Montserrat"/>
                <w:sz w:val="20"/>
                <w:szCs w:val="20"/>
              </w:rPr>
              <w:t>GND</w:t>
            </w:r>
            <w:r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3F802FA" w14:textId="082F294D" w:rsidR="009A0208" w:rsidRPr="00382410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Отрицательный контакт входа питания</w:t>
            </w:r>
          </w:p>
        </w:tc>
      </w:tr>
      <w:tr w:rsidR="009A0208" w:rsidRPr="00382410" w14:paraId="4046C71C" w14:textId="77777777" w:rsidTr="00A96913">
        <w:trPr>
          <w:trHeight w:val="15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4B55E4A" w14:textId="4E0C9944" w:rsidR="009A0208" w:rsidRPr="00335227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Син</w:t>
            </w:r>
            <w:r w:rsidR="00335227">
              <w:rPr>
                <w:rFonts w:ascii="Montserrat" w:hAnsi="Montserrat"/>
                <w:sz w:val="20"/>
                <w:szCs w:val="20"/>
              </w:rPr>
              <w:t>е-черный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CEF1141" w14:textId="385FF479" w:rsidR="009A0208" w:rsidRPr="009515D8" w:rsidRDefault="002B6FD1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sz w:val="20"/>
                <w:szCs w:val="20"/>
              </w:rPr>
              <w:t>Реле</w:t>
            </w:r>
            <w:r w:rsidR="009515D8">
              <w:rPr>
                <w:rFonts w:ascii="Montserrat" w:hAnsi="Montserrat"/>
                <w:sz w:val="20"/>
                <w:szCs w:val="20"/>
              </w:rPr>
              <w:t xml:space="preserve"> НР</w:t>
            </w:r>
            <w:r w:rsidR="009515D8">
              <w:rPr>
                <w:rFonts w:ascii="Montserrat" w:hAnsi="Montserrat"/>
                <w:sz w:val="20"/>
                <w:szCs w:val="20"/>
                <w:lang w:val="en-US"/>
              </w:rPr>
              <w:t xml:space="preserve"> (NO)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A75B251" w14:textId="5D906E17" w:rsidR="009A0208" w:rsidRPr="00382410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Нормально-разомкнутый </w:t>
            </w:r>
            <w:r w:rsidR="009515D8">
              <w:rPr>
                <w:rFonts w:ascii="Montserrat" w:hAnsi="Montserrat"/>
                <w:sz w:val="20"/>
                <w:szCs w:val="20"/>
              </w:rPr>
              <w:t>контакт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реле </w:t>
            </w:r>
          </w:p>
        </w:tc>
      </w:tr>
      <w:tr w:rsidR="009A0208" w:rsidRPr="00382410" w14:paraId="72DA84C6" w14:textId="77777777" w:rsidTr="00A96913">
        <w:trPr>
          <w:trHeight w:val="14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6515669" w14:textId="011BFB20" w:rsidR="009A0208" w:rsidRPr="00382410" w:rsidRDefault="00335227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Бело-черный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96CE0CC" w14:textId="75BAEFFA" w:rsidR="009A0208" w:rsidRPr="00382410" w:rsidRDefault="009515D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Реле общий (</w:t>
            </w:r>
            <w:r w:rsidR="009A0208" w:rsidRPr="00382410">
              <w:rPr>
                <w:rFonts w:ascii="Montserrat" w:hAnsi="Montserrat"/>
                <w:sz w:val="20"/>
                <w:szCs w:val="20"/>
              </w:rPr>
              <w:t>COM</w:t>
            </w:r>
            <w:r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0F8C641" w14:textId="77777777" w:rsidR="009A0208" w:rsidRPr="00382410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Общий контакт реле</w:t>
            </w:r>
          </w:p>
        </w:tc>
      </w:tr>
      <w:tr w:rsidR="009A0208" w:rsidRPr="00382410" w14:paraId="4B8BC5F8" w14:textId="77777777" w:rsidTr="00A96913">
        <w:trPr>
          <w:trHeight w:val="15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424A5FA" w14:textId="28B6743A" w:rsidR="009A0208" w:rsidRPr="00382410" w:rsidRDefault="00335227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Зелено-черный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D004003" w14:textId="5F65B2DC" w:rsidR="009A0208" w:rsidRPr="009515D8" w:rsidRDefault="00870F0E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  <w:lang w:val="en-US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Реле</w:t>
            </w:r>
            <w:r w:rsidR="009515D8">
              <w:rPr>
                <w:rFonts w:ascii="Montserrat" w:hAnsi="Montserrat"/>
                <w:sz w:val="20"/>
                <w:szCs w:val="20"/>
              </w:rPr>
              <w:t xml:space="preserve"> НЗ</w:t>
            </w:r>
            <w:r w:rsidR="009515D8">
              <w:rPr>
                <w:rFonts w:ascii="Montserrat" w:hAnsi="Montserrat"/>
                <w:sz w:val="20"/>
                <w:szCs w:val="20"/>
                <w:lang w:val="en-US"/>
              </w:rPr>
              <w:t xml:space="preserve"> (NC)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DA484EA" w14:textId="7B5BB630" w:rsidR="009A0208" w:rsidRPr="00382410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Нормально-за</w:t>
            </w:r>
            <w:r w:rsidR="009515D8">
              <w:rPr>
                <w:rFonts w:ascii="Montserrat" w:hAnsi="Montserrat"/>
                <w:sz w:val="20"/>
                <w:szCs w:val="20"/>
              </w:rPr>
              <w:t>мкнутый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9515D8">
              <w:rPr>
                <w:rFonts w:ascii="Montserrat" w:hAnsi="Montserrat"/>
                <w:sz w:val="20"/>
                <w:szCs w:val="20"/>
              </w:rPr>
              <w:t>контакт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реле </w:t>
            </w:r>
          </w:p>
        </w:tc>
      </w:tr>
      <w:tr w:rsidR="009A0208" w:rsidRPr="00382410" w14:paraId="1B373E5B" w14:textId="77777777" w:rsidTr="00A96913">
        <w:trPr>
          <w:trHeight w:val="1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C36A771" w14:textId="77777777" w:rsidR="009A0208" w:rsidRPr="00382410" w:rsidRDefault="009A020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Желтый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7C2668D" w14:textId="1BAF70DC" w:rsidR="009A0208" w:rsidRPr="009515D8" w:rsidRDefault="009515D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sz w:val="20"/>
                <w:szCs w:val="20"/>
              </w:rPr>
              <w:t>Кнопка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 xml:space="preserve">«Выход»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(</w:t>
            </w:r>
            <w:r w:rsidR="009A0208" w:rsidRPr="00382410">
              <w:rPr>
                <w:rFonts w:ascii="Montserrat" w:hAnsi="Montserrat"/>
                <w:sz w:val="20"/>
                <w:szCs w:val="20"/>
              </w:rPr>
              <w:t>OPEN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7E51A86" w14:textId="37AD745C" w:rsidR="009A0208" w:rsidRPr="00382410" w:rsidRDefault="009515D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Вход к</w:t>
            </w:r>
            <w:r w:rsidR="009A0208" w:rsidRPr="00382410">
              <w:rPr>
                <w:rFonts w:ascii="Montserrat" w:hAnsi="Montserrat"/>
                <w:sz w:val="20"/>
                <w:szCs w:val="20"/>
              </w:rPr>
              <w:t>нопк</w:t>
            </w:r>
            <w:r>
              <w:rPr>
                <w:rFonts w:ascii="Montserrat" w:hAnsi="Montserrat"/>
                <w:sz w:val="20"/>
                <w:szCs w:val="20"/>
              </w:rPr>
              <w:t>и</w:t>
            </w:r>
            <w:r w:rsidR="009A0208"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 xml:space="preserve">запроса на </w:t>
            </w:r>
            <w:r w:rsidR="009A0208" w:rsidRPr="00382410">
              <w:rPr>
                <w:rFonts w:ascii="Montserrat" w:hAnsi="Montserrat"/>
                <w:sz w:val="20"/>
                <w:szCs w:val="20"/>
              </w:rPr>
              <w:t>выход</w:t>
            </w:r>
          </w:p>
        </w:tc>
      </w:tr>
      <w:tr w:rsidR="00EE1F54" w:rsidRPr="00382410" w14:paraId="455FE828" w14:textId="77777777" w:rsidTr="00A96913">
        <w:trPr>
          <w:trHeight w:val="125"/>
        </w:trPr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85" w:type="dxa"/>
              <w:right w:w="85" w:type="dxa"/>
            </w:tcMar>
            <w:vAlign w:val="center"/>
          </w:tcPr>
          <w:p w14:paraId="315FDAF6" w14:textId="2B8A1426" w:rsidR="00EE1F54" w:rsidRPr="00382410" w:rsidRDefault="00EE1F54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Контакты </w:t>
            </w:r>
            <w:r w:rsidR="0004306F">
              <w:rPr>
                <w:rFonts w:ascii="Montserrat" w:hAnsi="Montserrat"/>
                <w:sz w:val="20"/>
                <w:szCs w:val="20"/>
              </w:rPr>
              <w:t>интерфейса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382410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</w:p>
        </w:tc>
      </w:tr>
      <w:tr w:rsidR="00EE1F54" w:rsidRPr="00382410" w14:paraId="36CA3ECD" w14:textId="77777777" w:rsidTr="00A96913">
        <w:trPr>
          <w:trHeight w:val="1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B5A29BD" w14:textId="77777777" w:rsidR="00EE1F54" w:rsidRPr="00382410" w:rsidRDefault="00EE1F54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Зеленый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CFFFE05" w14:textId="77777777" w:rsidR="00EE1F54" w:rsidRPr="00382410" w:rsidRDefault="00EE1F54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D0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3C0CECC" w14:textId="7249092C" w:rsidR="00EE1F54" w:rsidRPr="00382410" w:rsidRDefault="009515D8" w:rsidP="009D4F32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Вход/выход</w:t>
            </w:r>
            <w:r w:rsidR="00EE1F54"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="00EE1F54" w:rsidRPr="00382410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  <w:r w:rsidR="00EE1F54"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Data</w:t>
            </w:r>
            <w:r w:rsidR="00EE1F54" w:rsidRPr="00382410">
              <w:rPr>
                <w:rFonts w:ascii="Montserrat" w:hAnsi="Montserrat"/>
                <w:sz w:val="20"/>
                <w:szCs w:val="20"/>
              </w:rPr>
              <w:t xml:space="preserve"> 0</w:t>
            </w:r>
          </w:p>
        </w:tc>
      </w:tr>
      <w:tr w:rsidR="009515D8" w:rsidRPr="00382410" w14:paraId="25799597" w14:textId="77777777" w:rsidTr="00A96913">
        <w:trPr>
          <w:trHeight w:val="1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7D81E62" w14:textId="77777777" w:rsidR="009515D8" w:rsidRPr="00382410" w:rsidRDefault="009515D8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Белый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9125C43" w14:textId="77777777" w:rsidR="009515D8" w:rsidRPr="00382410" w:rsidRDefault="009515D8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D1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06A34D5" w14:textId="7802E82F" w:rsidR="009515D8" w:rsidRPr="009515D8" w:rsidRDefault="009515D8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sz w:val="20"/>
                <w:szCs w:val="20"/>
              </w:rPr>
              <w:t>Вход/выход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382410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Data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1</w:t>
            </w:r>
          </w:p>
        </w:tc>
      </w:tr>
      <w:tr w:rsidR="009515D8" w:rsidRPr="00382410" w14:paraId="1100627E" w14:textId="77777777" w:rsidTr="00A96913">
        <w:trPr>
          <w:trHeight w:val="125"/>
        </w:trPr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85" w:type="dxa"/>
              <w:right w:w="85" w:type="dxa"/>
            </w:tcMar>
            <w:vAlign w:val="center"/>
          </w:tcPr>
          <w:p w14:paraId="446C7CE6" w14:textId="77777777" w:rsidR="009515D8" w:rsidRPr="00382410" w:rsidRDefault="009515D8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Дополнительные контакты ввода-вывода</w:t>
            </w:r>
          </w:p>
        </w:tc>
      </w:tr>
      <w:tr w:rsidR="009515D8" w:rsidRPr="00382410" w14:paraId="410D663F" w14:textId="77777777" w:rsidTr="00A96913">
        <w:trPr>
          <w:trHeight w:val="1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6CF3491" w14:textId="77777777" w:rsidR="009515D8" w:rsidRPr="00382410" w:rsidRDefault="009515D8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Серый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62092BD" w14:textId="57A12EE2" w:rsidR="009515D8" w:rsidRPr="009515D8" w:rsidRDefault="009515D8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  <w:lang w:val="en-US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Тревожный выход</w:t>
            </w: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(ALARM-)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AAA445D" w14:textId="278AF654" w:rsidR="009515D8" w:rsidRPr="00382410" w:rsidRDefault="00335227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Выход тревоги, подключающийся при тревоге к общему отрицательному проводу</w:t>
            </w:r>
          </w:p>
        </w:tc>
      </w:tr>
      <w:tr w:rsidR="009515D8" w:rsidRPr="00382410" w14:paraId="19DCC333" w14:textId="77777777" w:rsidTr="00A96913">
        <w:trPr>
          <w:trHeight w:val="1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A185D26" w14:textId="77777777" w:rsidR="009515D8" w:rsidRPr="00382410" w:rsidRDefault="009515D8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Коричневый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3BA419C" w14:textId="01E748C0" w:rsidR="009515D8" w:rsidRPr="00335227" w:rsidRDefault="009515D8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Вход </w:t>
            </w:r>
            <w:r w:rsidR="00335227">
              <w:rPr>
                <w:rFonts w:ascii="Montserrat" w:hAnsi="Montserrat"/>
                <w:sz w:val="20"/>
                <w:szCs w:val="20"/>
              </w:rPr>
              <w:t xml:space="preserve">датчика двери </w:t>
            </w:r>
            <w:r w:rsidR="00335227" w:rsidRPr="00335227">
              <w:rPr>
                <w:rFonts w:ascii="Montserrat" w:hAnsi="Montserrat"/>
                <w:sz w:val="20"/>
                <w:szCs w:val="20"/>
              </w:rPr>
              <w:t>(</w:t>
            </w:r>
            <w:r w:rsidR="00335227">
              <w:rPr>
                <w:rFonts w:ascii="Montserrat" w:hAnsi="Montserrat"/>
                <w:sz w:val="20"/>
                <w:szCs w:val="20"/>
                <w:lang w:val="en-US"/>
              </w:rPr>
              <w:t>D</w:t>
            </w:r>
            <w:r w:rsidR="00335227" w:rsidRPr="00335227">
              <w:rPr>
                <w:rFonts w:ascii="Montserrat" w:hAnsi="Montserrat"/>
                <w:sz w:val="20"/>
                <w:szCs w:val="20"/>
              </w:rPr>
              <w:t>_</w:t>
            </w:r>
            <w:r w:rsidR="00335227">
              <w:rPr>
                <w:rFonts w:ascii="Montserrat" w:hAnsi="Montserrat"/>
                <w:sz w:val="20"/>
                <w:szCs w:val="20"/>
                <w:lang w:val="en-US"/>
              </w:rPr>
              <w:t>IN</w:t>
            </w:r>
            <w:r w:rsidR="00335227" w:rsidRPr="00335227"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B73F077" w14:textId="643F5A7C" w:rsidR="009515D8" w:rsidRPr="00382410" w:rsidRDefault="009515D8" w:rsidP="009515D8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Вход </w:t>
            </w:r>
            <w:r w:rsidR="00335227">
              <w:rPr>
                <w:rFonts w:ascii="Montserrat" w:hAnsi="Montserrat"/>
                <w:sz w:val="20"/>
                <w:szCs w:val="20"/>
              </w:rPr>
              <w:t>для датчика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двери (</w:t>
            </w:r>
            <w:r w:rsidR="00335227">
              <w:rPr>
                <w:rFonts w:ascii="Montserrat" w:hAnsi="Montserrat"/>
                <w:sz w:val="20"/>
                <w:szCs w:val="20"/>
              </w:rPr>
              <w:t>Н</w:t>
            </w:r>
            <w:r w:rsidRPr="00382410">
              <w:rPr>
                <w:rFonts w:ascii="Montserrat" w:hAnsi="Montserrat"/>
                <w:sz w:val="20"/>
                <w:szCs w:val="20"/>
              </w:rPr>
              <w:t>З)</w:t>
            </w:r>
          </w:p>
        </w:tc>
      </w:tr>
      <w:tr w:rsidR="00A14DD3" w:rsidRPr="00335227" w14:paraId="01988633" w14:textId="77777777" w:rsidTr="00A96913">
        <w:trPr>
          <w:trHeight w:val="1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6031514" w14:textId="58905D80" w:rsidR="00A14DD3" w:rsidRPr="00382410" w:rsidRDefault="00335227" w:rsidP="00A14DD3">
            <w:pPr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Коричнево-черный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F4C7C20" w14:textId="356DBECB" w:rsidR="00A14DD3" w:rsidRPr="00335227" w:rsidRDefault="00335227" w:rsidP="00A14DD3">
            <w:pPr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sz w:val="20"/>
                <w:szCs w:val="20"/>
              </w:rPr>
              <w:t>Дверной</w:t>
            </w:r>
            <w:r w:rsidRPr="00335227">
              <w:rPr>
                <w:rFonts w:ascii="Montserrat" w:hAnsi="Montserrat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звонок</w:t>
            </w:r>
            <w:r w:rsidRPr="00335227">
              <w:rPr>
                <w:rFonts w:ascii="Montserrat" w:hAnsi="Montserrat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 xml:space="preserve">A </w:t>
            </w:r>
            <w:r w:rsidRPr="00335227">
              <w:rPr>
                <w:rFonts w:ascii="Montserrat" w:hAnsi="Montserrat"/>
                <w:sz w:val="20"/>
                <w:szCs w:val="20"/>
                <w:lang w:val="en-US"/>
              </w:rPr>
              <w:t>(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Doorbell A</w:t>
            </w:r>
            <w:r w:rsidRPr="00335227">
              <w:rPr>
                <w:rFonts w:ascii="Montserrat" w:hAnsi="Montserrat"/>
                <w:sz w:val="20"/>
                <w:szCs w:val="20"/>
                <w:lang w:val="en-US"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442CBFD" w14:textId="7034BDE4" w:rsidR="00A14DD3" w:rsidRPr="00335227" w:rsidRDefault="00335227" w:rsidP="00A14DD3">
            <w:pPr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Контакт для дверного звонка</w:t>
            </w:r>
          </w:p>
        </w:tc>
      </w:tr>
      <w:tr w:rsidR="00A14DD3" w:rsidRPr="00382410" w14:paraId="64340A49" w14:textId="77777777" w:rsidTr="00A96913">
        <w:trPr>
          <w:trHeight w:val="1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EE709FB" w14:textId="51C84F6B" w:rsidR="00A14DD3" w:rsidRPr="00382410" w:rsidRDefault="00335227" w:rsidP="00A14DD3">
            <w:pPr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Желто черный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076A2EB" w14:textId="1D1712DF" w:rsidR="00A14DD3" w:rsidRPr="00335227" w:rsidRDefault="00335227" w:rsidP="00A14DD3">
            <w:pPr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Дверной звонок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B</w:t>
            </w:r>
            <w:r w:rsidRPr="00335227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(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Doorbell</w:t>
            </w:r>
            <w:r w:rsidRPr="00335227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B</w:t>
            </w:r>
            <w:r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2550F2E" w14:textId="6D43EDFB" w:rsidR="00A14DD3" w:rsidRPr="00382410" w:rsidRDefault="00335227" w:rsidP="00A14DD3">
            <w:pPr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Контакт для дверного звонка</w:t>
            </w:r>
          </w:p>
        </w:tc>
      </w:tr>
    </w:tbl>
    <w:p w14:paraId="0D47DB6A" w14:textId="77777777" w:rsidR="009F5617" w:rsidRPr="002348D4" w:rsidRDefault="009F5617" w:rsidP="00E04C2A">
      <w:pPr>
        <w:spacing w:before="120" w:after="120" w:line="240" w:lineRule="auto"/>
        <w:jc w:val="left"/>
        <w:rPr>
          <w:rFonts w:ascii="Montserrat" w:hAnsi="Montserrat" w:cstheme="minorHAnsi"/>
          <w:sz w:val="10"/>
          <w:szCs w:val="10"/>
        </w:rPr>
      </w:pPr>
    </w:p>
    <w:p w14:paraId="3F0C1CAE" w14:textId="608BBA33" w:rsidR="009A0208" w:rsidRPr="003633EA" w:rsidRDefault="009A0208" w:rsidP="00AD0F21">
      <w:pPr>
        <w:keepNext/>
        <w:spacing w:before="12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3633EA">
        <w:rPr>
          <w:rFonts w:ascii="Montserrat" w:hAnsi="Montserrat"/>
          <w:b/>
          <w:bCs/>
          <w:sz w:val="24"/>
          <w:szCs w:val="24"/>
        </w:rPr>
        <w:t>Звуковая и световая индикация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074"/>
        <w:gridCol w:w="3075"/>
      </w:tblGrid>
      <w:tr w:rsidR="009A0208" w:rsidRPr="00382410" w14:paraId="09D6378D" w14:textId="77777777" w:rsidTr="00A96913">
        <w:trPr>
          <w:trHeight w:val="1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EB51B86" w14:textId="77777777" w:rsidR="009A0208" w:rsidRPr="00382410" w:rsidRDefault="009A0208" w:rsidP="00D70C2F">
            <w:pPr>
              <w:spacing w:before="0" w:after="0" w:line="240" w:lineRule="auto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Рабочее состояние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4EDB521" w14:textId="77777777" w:rsidR="009A0208" w:rsidRPr="00382410" w:rsidRDefault="009A0208" w:rsidP="00D70C2F">
            <w:pPr>
              <w:spacing w:before="0" w:after="0" w:line="240" w:lineRule="auto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Светодиод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E4A7778" w14:textId="77777777" w:rsidR="009A0208" w:rsidRPr="00382410" w:rsidRDefault="009A0208" w:rsidP="00D70C2F">
            <w:pPr>
              <w:spacing w:before="0" w:after="0" w:line="240" w:lineRule="auto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Зуммер</w:t>
            </w:r>
          </w:p>
        </w:tc>
      </w:tr>
      <w:tr w:rsidR="009A0208" w:rsidRPr="00382410" w14:paraId="7D57D922" w14:textId="77777777" w:rsidTr="00A96913">
        <w:trPr>
          <w:trHeight w:val="1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A1DC08F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Режим ожидания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7131D2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Красный - горит постоянно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913981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—</w:t>
            </w:r>
          </w:p>
        </w:tc>
      </w:tr>
      <w:tr w:rsidR="009A0208" w:rsidRPr="00382410" w14:paraId="49E26B83" w14:textId="77777777" w:rsidTr="00A96913">
        <w:trPr>
          <w:trHeight w:val="1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E31F44D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75E6B1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Красный - мигает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F200166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Одиночный сигнал</w:t>
            </w:r>
          </w:p>
        </w:tc>
      </w:tr>
      <w:tr w:rsidR="009A0208" w:rsidRPr="00382410" w14:paraId="6FEF0749" w14:textId="77777777" w:rsidTr="00A96913">
        <w:trPr>
          <w:trHeight w:val="1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E43690B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 режиме программирования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B21866A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Оранжевый - горит постоянно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02E6BEB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Одиночный сигнал</w:t>
            </w:r>
          </w:p>
        </w:tc>
      </w:tr>
      <w:tr w:rsidR="009A0208" w:rsidRPr="00382410" w14:paraId="2CDC1638" w14:textId="77777777" w:rsidTr="00A96913">
        <w:trPr>
          <w:trHeight w:val="13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FF77175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Ошибка работы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2C86BC0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—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DDA5ADA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Тройной сигнал</w:t>
            </w:r>
          </w:p>
        </w:tc>
      </w:tr>
      <w:tr w:rsidR="009A0208" w:rsidRPr="00382410" w14:paraId="40B1606D" w14:textId="77777777" w:rsidTr="00A96913">
        <w:trPr>
          <w:trHeight w:val="1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24D1E97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39B3BD5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Красный - горит постоянно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5531DF6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Одиночный сигнал</w:t>
            </w:r>
          </w:p>
        </w:tc>
      </w:tr>
      <w:tr w:rsidR="009A0208" w:rsidRPr="00382410" w14:paraId="7D2BAD81" w14:textId="77777777" w:rsidTr="00A96913">
        <w:trPr>
          <w:trHeight w:val="1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FCD0B50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Открытие замка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837F479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Зеленый - горит постоянно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5AA9BE7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Одиночный сигнал</w:t>
            </w:r>
          </w:p>
        </w:tc>
      </w:tr>
      <w:tr w:rsidR="009A0208" w:rsidRPr="00382410" w14:paraId="0BD487A0" w14:textId="77777777" w:rsidTr="00A96913">
        <w:trPr>
          <w:trHeight w:val="1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FAC1DBC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Тревога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FD701D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Красный - часто мигает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C2F8EE" w14:textId="77777777" w:rsidR="009A0208" w:rsidRPr="00382410" w:rsidRDefault="009A0208" w:rsidP="00D70C2F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Прерывистый сигнал</w:t>
            </w:r>
          </w:p>
        </w:tc>
      </w:tr>
    </w:tbl>
    <w:tbl>
      <w:tblPr>
        <w:tblStyle w:val="a4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662"/>
      </w:tblGrid>
      <w:tr w:rsidR="00D70C2F" w:rsidRPr="00382410" w14:paraId="16859298" w14:textId="77777777" w:rsidTr="003633EA">
        <w:tc>
          <w:tcPr>
            <w:tcW w:w="3119" w:type="dxa"/>
            <w:vMerge w:val="restart"/>
            <w:vAlign w:val="center"/>
          </w:tcPr>
          <w:p w14:paraId="51B0F482" w14:textId="77777777" w:rsidR="00D70C2F" w:rsidRPr="003633EA" w:rsidRDefault="00D70C2F" w:rsidP="003633EA">
            <w:pPr>
              <w:spacing w:before="0"/>
              <w:ind w:left="-104"/>
              <w:jc w:val="left"/>
              <w:rPr>
                <w:rFonts w:ascii="Montserrat" w:hAnsi="Montserrat" w:cstheme="minorHAnsi"/>
                <w:b/>
                <w:bCs/>
                <w:sz w:val="24"/>
                <w:szCs w:val="24"/>
              </w:rPr>
            </w:pPr>
            <w:r w:rsidRPr="003633EA">
              <w:rPr>
                <w:rFonts w:ascii="Montserrat" w:hAnsi="Montserrat"/>
                <w:b/>
                <w:bCs/>
                <w:sz w:val="24"/>
                <w:szCs w:val="24"/>
              </w:rPr>
              <w:t>Основные настройки</w:t>
            </w:r>
          </w:p>
        </w:tc>
        <w:tc>
          <w:tcPr>
            <w:tcW w:w="6662" w:type="dxa"/>
            <w:tcBorders>
              <w:bottom w:val="dashed" w:sz="12" w:space="0" w:color="auto"/>
            </w:tcBorders>
          </w:tcPr>
          <w:p w14:paraId="0CA0F938" w14:textId="77777777" w:rsidR="00D70C2F" w:rsidRPr="003633EA" w:rsidRDefault="00D70C2F" w:rsidP="00D70C2F">
            <w:pPr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  <w:tr w:rsidR="00D70C2F" w:rsidRPr="00382410" w14:paraId="03D72B52" w14:textId="77777777" w:rsidTr="003633EA">
        <w:tc>
          <w:tcPr>
            <w:tcW w:w="3119" w:type="dxa"/>
            <w:vMerge/>
          </w:tcPr>
          <w:p w14:paraId="1D557C01" w14:textId="77777777" w:rsidR="00D70C2F" w:rsidRPr="00382410" w:rsidRDefault="00D70C2F" w:rsidP="00D70C2F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dashed" w:sz="12" w:space="0" w:color="auto"/>
            </w:tcBorders>
          </w:tcPr>
          <w:p w14:paraId="73830156" w14:textId="77777777" w:rsidR="00D70C2F" w:rsidRPr="00382410" w:rsidRDefault="00D70C2F" w:rsidP="00D70C2F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70A58BA1" w14:textId="77777777" w:rsidR="009A0208" w:rsidRPr="003633EA" w:rsidRDefault="009A0208" w:rsidP="004B7558">
      <w:pPr>
        <w:spacing w:before="120" w:after="6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3633EA">
        <w:rPr>
          <w:rFonts w:ascii="Montserrat" w:hAnsi="Montserrat"/>
          <w:b/>
          <w:bCs/>
          <w:sz w:val="24"/>
          <w:szCs w:val="24"/>
        </w:rPr>
        <w:t>Вход и выход из режима программирования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9A0208" w:rsidRPr="00382410" w14:paraId="0B5CDBEB" w14:textId="77777777" w:rsidTr="00A96913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9EA8B17" w14:textId="77777777" w:rsidR="009A0208" w:rsidRPr="00382410" w:rsidRDefault="009A0208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5E69E89" w14:textId="22EBAF41" w:rsidR="009A0208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9A0208" w:rsidRPr="00382410" w14:paraId="21270622" w14:textId="77777777" w:rsidTr="00A96913">
        <w:trPr>
          <w:trHeight w:val="159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46D7A4D" w14:textId="77777777" w:rsidR="009A0208" w:rsidRPr="00382410" w:rsidRDefault="009A0208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lastRenderedPageBreak/>
              <w:t>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E4BE898" w14:textId="597B7F6F" w:rsidR="009A0208" w:rsidRPr="00F97CF6" w:rsidRDefault="005421BA" w:rsidP="00F97CF6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9A0208" w:rsidRPr="00382410">
              <w:rPr>
                <w:rFonts w:ascii="Montserrat" w:hAnsi="Montserrat"/>
                <w:b/>
                <w:bCs/>
                <w:sz w:val="20"/>
                <w:szCs w:val="20"/>
              </w:rPr>
              <w:t>(Мастер-код) #</w:t>
            </w:r>
            <w:r w:rsidR="00F97CF6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9A0208" w:rsidRPr="00382410">
              <w:rPr>
                <w:rFonts w:ascii="Montserrat" w:hAnsi="Montserrat"/>
                <w:sz w:val="20"/>
                <w:szCs w:val="20"/>
              </w:rPr>
              <w:t>(по умолчанию 123456)</w:t>
            </w:r>
          </w:p>
        </w:tc>
      </w:tr>
      <w:tr w:rsidR="009A0208" w:rsidRPr="00382410" w14:paraId="2D0A0FA5" w14:textId="77777777" w:rsidTr="00A96913">
        <w:trPr>
          <w:trHeight w:val="56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12303F1" w14:textId="77777777" w:rsidR="009A0208" w:rsidRPr="00382410" w:rsidRDefault="009A0208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75B1A3A" w14:textId="06DAB996" w:rsidR="009A0208" w:rsidRPr="00382410" w:rsidRDefault="005421BA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606E7FB" w14:textId="77777777" w:rsidR="00BF57DC" w:rsidRPr="00D47EF1" w:rsidRDefault="00BF57DC" w:rsidP="004B7558">
      <w:pPr>
        <w:spacing w:before="240" w:after="6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D47EF1">
        <w:rPr>
          <w:rFonts w:ascii="Montserrat" w:hAnsi="Montserrat"/>
          <w:b/>
          <w:bCs/>
          <w:sz w:val="24"/>
          <w:szCs w:val="24"/>
        </w:rPr>
        <w:t>Настройка кода администратора (мастер-кода)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4756B2" w:rsidRPr="00382410" w14:paraId="4CF2BA0B" w14:textId="77777777" w:rsidTr="00A96913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1FE8D7C" w14:textId="77777777" w:rsidR="004756B2" w:rsidRPr="00382410" w:rsidRDefault="004756B2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D8686EB" w14:textId="46281667" w:rsidR="004756B2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4756B2" w:rsidRPr="00382410" w14:paraId="78AE8618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6D80C38" w14:textId="5DD6993E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1. </w:t>
            </w:r>
            <w:r w:rsidR="00F5592C">
              <w:rPr>
                <w:rFonts w:ascii="Montserrat" w:hAnsi="Montserrat"/>
                <w:sz w:val="20"/>
                <w:szCs w:val="20"/>
                <w:lang w:val="en-US"/>
              </w:rPr>
              <w:t xml:space="preserve"> </w:t>
            </w:r>
            <w:r w:rsidRPr="00382410">
              <w:rPr>
                <w:rFonts w:ascii="Montserrat" w:hAnsi="Montserrat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9597A1C" w14:textId="0CC1BD43" w:rsidR="004756B2" w:rsidRPr="00382410" w:rsidRDefault="005421BA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4756B2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</w:t>
            </w:r>
          </w:p>
        </w:tc>
      </w:tr>
      <w:tr w:rsidR="004756B2" w:rsidRPr="00382410" w14:paraId="27636502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A5B45B9" w14:textId="77777777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Изменение Мастер-кода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A8E9F8C" w14:textId="77777777" w:rsidR="001C3D65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0 (Новый Мастер-код) # (Повтор Нового Мастер-кода) #</w:t>
            </w:r>
          </w:p>
          <w:p w14:paraId="4C8BB9CA" w14:textId="21BD9813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(Мастер-код </w:t>
            </w:r>
            <w:r w:rsidR="00F5592C">
              <w:rPr>
                <w:rFonts w:ascii="Montserrat" w:hAnsi="Montserrat"/>
                <w:sz w:val="20"/>
                <w:szCs w:val="20"/>
                <w:lang w:val="en-US"/>
              </w:rPr>
              <w:t>–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любы</w:t>
            </w:r>
            <w:r w:rsidR="00F5592C">
              <w:rPr>
                <w:rFonts w:ascii="Montserrat" w:hAnsi="Montserrat"/>
                <w:sz w:val="20"/>
                <w:szCs w:val="20"/>
              </w:rPr>
              <w:t>е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6 цифр)</w:t>
            </w:r>
          </w:p>
        </w:tc>
      </w:tr>
      <w:tr w:rsidR="004756B2" w:rsidRPr="00382410" w14:paraId="2EAB9622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26C369" w14:textId="77777777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9236A24" w14:textId="0239D091" w:rsidR="004756B2" w:rsidRPr="00382410" w:rsidRDefault="005421BA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07AB72E4" w14:textId="77777777" w:rsidR="00BF57DC" w:rsidRPr="00D47EF1" w:rsidRDefault="00BF57DC" w:rsidP="004B7558">
      <w:pPr>
        <w:spacing w:before="240" w:after="6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D47EF1">
        <w:rPr>
          <w:rFonts w:ascii="Montserrat" w:hAnsi="Montserrat"/>
          <w:b/>
          <w:bCs/>
          <w:sz w:val="24"/>
          <w:szCs w:val="24"/>
        </w:rPr>
        <w:t>Настройка режима работы</w:t>
      </w:r>
    </w:p>
    <w:p w14:paraId="576354D1" w14:textId="07B97DD9" w:rsidR="00BF57DC" w:rsidRPr="00382410" w:rsidRDefault="00BF57DC" w:rsidP="004C3198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D47EF1">
        <w:rPr>
          <w:rFonts w:ascii="Montserrat" w:hAnsi="Montserrat"/>
          <w:b/>
          <w:bCs/>
          <w:sz w:val="20"/>
          <w:szCs w:val="20"/>
        </w:rPr>
        <w:t>Примечани</w:t>
      </w:r>
      <w:r w:rsidR="00D47EF1" w:rsidRPr="00D47EF1">
        <w:rPr>
          <w:rFonts w:ascii="Montserrat" w:hAnsi="Montserrat"/>
          <w:b/>
          <w:bCs/>
          <w:sz w:val="20"/>
          <w:szCs w:val="20"/>
        </w:rPr>
        <w:t>е</w:t>
      </w:r>
      <w:r w:rsidRPr="00D47EF1">
        <w:rPr>
          <w:rFonts w:ascii="Montserrat" w:hAnsi="Montserrat"/>
          <w:b/>
          <w:bCs/>
          <w:sz w:val="20"/>
          <w:szCs w:val="20"/>
        </w:rPr>
        <w:t>:</w:t>
      </w:r>
      <w:r w:rsidRPr="00382410">
        <w:rPr>
          <w:rFonts w:ascii="Montserrat" w:hAnsi="Montserrat"/>
          <w:sz w:val="20"/>
          <w:szCs w:val="20"/>
        </w:rPr>
        <w:t xml:space="preserve"> Устройство имеет 3 режима работы: Автономный режим, Режим контроллера, Режим </w:t>
      </w:r>
      <w:r w:rsidR="00D47EF1">
        <w:rPr>
          <w:rFonts w:ascii="Montserrat" w:hAnsi="Montserrat"/>
          <w:sz w:val="20"/>
          <w:szCs w:val="20"/>
        </w:rPr>
        <w:t>С</w:t>
      </w:r>
      <w:r w:rsidRPr="00382410">
        <w:rPr>
          <w:rFonts w:ascii="Montserrat" w:hAnsi="Montserrat"/>
          <w:sz w:val="20"/>
          <w:szCs w:val="20"/>
        </w:rPr>
        <w:t>читывателя. Выберите тот режим, который хотите использовать (настройка умолчанию: Автономный режим / Режим контроллера).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4756B2" w:rsidRPr="00382410" w14:paraId="02ACE6FD" w14:textId="77777777" w:rsidTr="00A96913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8B9B46A" w14:textId="77777777" w:rsidR="004756B2" w:rsidRPr="00382410" w:rsidRDefault="004756B2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274AFBDC" w14:textId="3F40BCC5" w:rsidR="004756B2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4756B2" w:rsidRPr="00382410" w14:paraId="6253E8A9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E263700" w14:textId="77777777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B18D298" w14:textId="3304D703" w:rsidR="004756B2" w:rsidRPr="00382410" w:rsidRDefault="005421BA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4756B2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4756B2" w:rsidRPr="00382410" w14:paraId="59478467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8117442" w14:textId="77777777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Автономный режим / Режим контроллера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0A5F226" w14:textId="24FBB8A2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77 # (заводская настройка по умолчанию)</w:t>
            </w:r>
          </w:p>
        </w:tc>
      </w:tr>
      <w:tr w:rsidR="004756B2" w:rsidRPr="00382410" w14:paraId="253427C5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7AF5323" w14:textId="77777777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C1538E4" w14:textId="77777777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</w:p>
        </w:tc>
      </w:tr>
      <w:tr w:rsidR="004756B2" w:rsidRPr="00382410" w14:paraId="451473C9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CE67918" w14:textId="77777777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Режим считывателя данных </w:t>
            </w:r>
            <w:proofErr w:type="spellStart"/>
            <w:r w:rsidRPr="00382410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0C08755" w14:textId="67E6E715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78 # </w:t>
            </w:r>
          </w:p>
        </w:tc>
      </w:tr>
      <w:tr w:rsidR="004756B2" w:rsidRPr="00382410" w14:paraId="52D817E6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CAAD0CB" w14:textId="77777777" w:rsidR="004756B2" w:rsidRPr="00382410" w:rsidRDefault="004756B2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018CF5F" w14:textId="72A12975" w:rsidR="004756B2" w:rsidRPr="00382410" w:rsidRDefault="005421BA" w:rsidP="00532BE4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82B2197" w14:textId="6E214249" w:rsidR="002348D4" w:rsidRPr="00D47EF1" w:rsidRDefault="002348D4" w:rsidP="002348D4">
      <w:pPr>
        <w:spacing w:before="240" w:after="6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Краткая инструкция</w:t>
      </w:r>
      <w:r w:rsidR="00D0374A">
        <w:rPr>
          <w:rFonts w:ascii="Montserrat" w:hAnsi="Montserrat"/>
          <w:b/>
          <w:bCs/>
          <w:sz w:val="24"/>
          <w:szCs w:val="24"/>
        </w:rPr>
        <w:t xml:space="preserve"> пользователя</w:t>
      </w:r>
    </w:p>
    <w:tbl>
      <w:tblPr>
        <w:tblW w:w="10348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5245"/>
      </w:tblGrid>
      <w:tr w:rsidR="00513268" w:rsidRPr="00382410" w14:paraId="52B6CE22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85" w:type="dxa"/>
              <w:right w:w="85" w:type="dxa"/>
            </w:tcMar>
          </w:tcPr>
          <w:p w14:paraId="55A203C4" w14:textId="1FDF988E" w:rsidR="00513268" w:rsidRPr="00513268" w:rsidRDefault="00A57384" w:rsidP="00513268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Описание функции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85" w:type="dxa"/>
              <w:right w:w="85" w:type="dxa"/>
            </w:tcMar>
          </w:tcPr>
          <w:p w14:paraId="43774C4C" w14:textId="60309C52" w:rsidR="00513268" w:rsidRPr="00513268" w:rsidRDefault="00A57384" w:rsidP="00513268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2348D4" w:rsidRPr="00382410" w14:paraId="032C419A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A0ED5FA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633B9AD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- Мастер-код - #</w:t>
            </w:r>
          </w:p>
          <w:p w14:paraId="7967043A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после этого Вы сможете выполнять программирование</w:t>
            </w:r>
          </w:p>
          <w:p w14:paraId="001A11DF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(123456 - это заводской код администратора (мастер-код) по умолчанию)</w:t>
            </w:r>
          </w:p>
        </w:tc>
      </w:tr>
      <w:tr w:rsidR="002348D4" w:rsidRPr="00382410" w14:paraId="28A13FA4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3DD5D27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Изменение Мастер-кода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E4B8FD3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0 - Новый код - # - Повтор Нового кода - #</w:t>
            </w:r>
          </w:p>
          <w:p w14:paraId="63D9766E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(код: 6 цифр)</w:t>
            </w:r>
          </w:p>
        </w:tc>
      </w:tr>
      <w:tr w:rsidR="002348D4" w:rsidRPr="00382410" w14:paraId="572C0083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D133CB6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Добавление пользователя карт</w:t>
            </w:r>
            <w:r>
              <w:rPr>
                <w:rFonts w:ascii="Montserrat" w:hAnsi="Montserrat"/>
                <w:sz w:val="20"/>
                <w:szCs w:val="20"/>
              </w:rPr>
              <w:t>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60CEC8D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1 - Чтение карты - #</w:t>
            </w:r>
          </w:p>
          <w:p w14:paraId="68DBE6A4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(карты можно добавлять последовательно)</w:t>
            </w:r>
          </w:p>
        </w:tc>
      </w:tr>
      <w:tr w:rsidR="002348D4" w:rsidRPr="00382410" w14:paraId="03EB0A7B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E1C80C0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Добавление пользователя отпечатк</w:t>
            </w:r>
            <w:r>
              <w:rPr>
                <w:rFonts w:ascii="Montserrat" w:hAnsi="Montserrat"/>
                <w:sz w:val="20"/>
                <w:szCs w:val="20"/>
              </w:rPr>
              <w:t>а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пальца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6841374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1 -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Сканировать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отпечат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о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к пальца - Повтор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но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сканировать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отпечат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о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к пальца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–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Сканировать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отпечат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о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к пальца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 xml:space="preserve">еще раз 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- # </w:t>
            </w:r>
          </w:p>
        </w:tc>
      </w:tr>
      <w:tr w:rsidR="002348D4" w:rsidRPr="00382410" w14:paraId="5BD180B2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AFDD325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Добавление пользователя ПИН-код</w:t>
            </w:r>
            <w:r>
              <w:rPr>
                <w:rFonts w:ascii="Montserrat" w:hAnsi="Montserrat"/>
                <w:sz w:val="20"/>
                <w:szCs w:val="20"/>
              </w:rPr>
              <w:t>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9A10B4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1 - ПИН-код - #</w:t>
            </w:r>
          </w:p>
          <w:p w14:paraId="7F7F9058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(ПИН-код может состоять из любых 4-6 цифр)</w:t>
            </w:r>
          </w:p>
        </w:tc>
      </w:tr>
      <w:tr w:rsidR="002348D4" w:rsidRPr="00382410" w14:paraId="0A6570D3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F4308E7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Удаление пользователя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9B95066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2 -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Считать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отпечат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о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к пальца - #</w:t>
            </w:r>
          </w:p>
          <w:p w14:paraId="754E21A8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2 -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Поднести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карт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у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- #</w:t>
            </w:r>
          </w:p>
          <w:p w14:paraId="516E2A9C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2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–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ID 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пользователя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-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</w:tc>
      </w:tr>
      <w:tr w:rsidR="002348D4" w:rsidRPr="00382410" w14:paraId="14E7229B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0A6136F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E447FCA" w14:textId="77777777" w:rsidR="002348D4" w:rsidRPr="00382410" w:rsidRDefault="002348D4" w:rsidP="002E371D">
            <w:pPr>
              <w:spacing w:before="0" w:after="0" w:line="240" w:lineRule="auto"/>
              <w:ind w:left="198" w:right="199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  <w:tr w:rsidR="002348D4" w:rsidRPr="00382410" w14:paraId="38C012C5" w14:textId="77777777" w:rsidTr="002348D4">
        <w:trPr>
          <w:trHeight w:val="163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2274CF5" w14:textId="77777777" w:rsidR="002348D4" w:rsidRPr="00382410" w:rsidRDefault="002348D4" w:rsidP="002E371D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Чтобы открыть дверь</w:t>
            </w:r>
          </w:p>
        </w:tc>
      </w:tr>
      <w:tr w:rsidR="002348D4" w:rsidRPr="00382410" w14:paraId="32B44D8E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B9CD926" w14:textId="77777777" w:rsidR="002348D4" w:rsidRPr="00382410" w:rsidRDefault="002348D4" w:rsidP="002E371D">
            <w:pPr>
              <w:spacing w:before="0" w:after="0" w:line="240" w:lineRule="auto"/>
              <w:ind w:left="198" w:right="12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По отпечатку пальца пользователя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B435F86" w14:textId="77777777" w:rsidR="002348D4" w:rsidRPr="00382410" w:rsidRDefault="002348D4" w:rsidP="002E371D">
            <w:pPr>
              <w:spacing w:before="0" w:after="0" w:line="240" w:lineRule="auto"/>
              <w:ind w:left="198" w:right="12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Приложите палец</w:t>
            </w:r>
          </w:p>
        </w:tc>
      </w:tr>
      <w:tr w:rsidR="002348D4" w:rsidRPr="00382410" w14:paraId="69EBF9DE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A100B10" w14:textId="77777777" w:rsidR="002348D4" w:rsidRPr="00382410" w:rsidRDefault="002348D4" w:rsidP="002E371D">
            <w:pPr>
              <w:spacing w:before="0" w:after="0" w:line="240" w:lineRule="auto"/>
              <w:ind w:left="198" w:right="12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По карте пользователя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48553C8" w14:textId="77777777" w:rsidR="002348D4" w:rsidRPr="00382410" w:rsidRDefault="002348D4" w:rsidP="002E371D">
            <w:pPr>
              <w:spacing w:before="0" w:after="0" w:line="240" w:lineRule="auto"/>
              <w:ind w:left="198" w:right="12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П</w:t>
            </w:r>
            <w:r>
              <w:rPr>
                <w:rFonts w:ascii="Montserrat" w:hAnsi="Montserrat"/>
                <w:sz w:val="20"/>
                <w:szCs w:val="20"/>
              </w:rPr>
              <w:t>однесите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карту</w:t>
            </w:r>
          </w:p>
        </w:tc>
      </w:tr>
      <w:tr w:rsidR="002348D4" w:rsidRPr="00382410" w14:paraId="6ADEE418" w14:textId="77777777" w:rsidTr="00513268">
        <w:trPr>
          <w:trHeight w:val="1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CDDAE2A" w14:textId="77777777" w:rsidR="002348D4" w:rsidRPr="00382410" w:rsidRDefault="002348D4" w:rsidP="002E371D">
            <w:pPr>
              <w:spacing w:before="0" w:after="0" w:line="240" w:lineRule="auto"/>
              <w:ind w:left="198" w:right="12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По ПИН-коду пользователя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F6F460A" w14:textId="77777777" w:rsidR="002348D4" w:rsidRPr="00382410" w:rsidRDefault="002348D4" w:rsidP="002E371D">
            <w:pPr>
              <w:spacing w:before="0" w:after="0" w:line="240" w:lineRule="auto"/>
              <w:ind w:left="198" w:right="127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Введите ПИН-код # </w:t>
            </w:r>
          </w:p>
        </w:tc>
      </w:tr>
    </w:tbl>
    <w:p w14:paraId="600F6FBC" w14:textId="77777777" w:rsidR="004B7558" w:rsidRPr="00382410" w:rsidRDefault="004B7558" w:rsidP="00E04C2A">
      <w:pPr>
        <w:spacing w:before="120" w:after="120" w:line="240" w:lineRule="auto"/>
        <w:jc w:val="left"/>
        <w:rPr>
          <w:rFonts w:ascii="Montserrat" w:hAnsi="Montserrat"/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493"/>
      </w:tblGrid>
      <w:tr w:rsidR="00446C24" w:rsidRPr="00382410" w14:paraId="6F9AB783" w14:textId="77777777" w:rsidTr="009F256C">
        <w:tc>
          <w:tcPr>
            <w:tcW w:w="4361" w:type="dxa"/>
            <w:vMerge w:val="restart"/>
            <w:vAlign w:val="center"/>
          </w:tcPr>
          <w:p w14:paraId="4B3E7BFA" w14:textId="77777777" w:rsidR="00446C24" w:rsidRPr="00172810" w:rsidRDefault="00446C24" w:rsidP="009F256C">
            <w:pPr>
              <w:keepNext/>
              <w:pageBreakBefore/>
              <w:spacing w:before="0"/>
              <w:jc w:val="left"/>
              <w:rPr>
                <w:rFonts w:ascii="Montserrat" w:hAnsi="Montserrat"/>
                <w:sz w:val="28"/>
                <w:szCs w:val="28"/>
              </w:rPr>
            </w:pPr>
            <w:r w:rsidRPr="00172810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АВТОНОМНЫЙ РЕЖИМ</w:t>
            </w:r>
          </w:p>
        </w:tc>
        <w:tc>
          <w:tcPr>
            <w:tcW w:w="5493" w:type="dxa"/>
            <w:tcBorders>
              <w:bottom w:val="single" w:sz="24" w:space="0" w:color="auto"/>
            </w:tcBorders>
            <w:vAlign w:val="center"/>
          </w:tcPr>
          <w:p w14:paraId="37270940" w14:textId="77777777" w:rsidR="00446C24" w:rsidRPr="00382410" w:rsidRDefault="00446C24" w:rsidP="009F256C">
            <w:pPr>
              <w:spacing w:before="0"/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446C24" w:rsidRPr="00382410" w14:paraId="4A1695C6" w14:textId="77777777" w:rsidTr="009F256C">
        <w:tc>
          <w:tcPr>
            <w:tcW w:w="4361" w:type="dxa"/>
            <w:vMerge/>
            <w:vAlign w:val="center"/>
          </w:tcPr>
          <w:p w14:paraId="1D7EFF93" w14:textId="77777777" w:rsidR="00446C24" w:rsidRPr="00382410" w:rsidRDefault="00446C24" w:rsidP="009F256C">
            <w:pPr>
              <w:spacing w:before="0"/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493" w:type="dxa"/>
            <w:tcBorders>
              <w:top w:val="single" w:sz="24" w:space="0" w:color="auto"/>
            </w:tcBorders>
            <w:vAlign w:val="center"/>
          </w:tcPr>
          <w:p w14:paraId="2C1F5BEE" w14:textId="77777777" w:rsidR="00446C24" w:rsidRPr="00382410" w:rsidRDefault="00446C24" w:rsidP="009F256C">
            <w:pPr>
              <w:spacing w:before="0"/>
              <w:jc w:val="left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5F7C9E60" w14:textId="0B3FCC2C" w:rsidR="001C3D65" w:rsidRPr="00382410" w:rsidRDefault="009A0208" w:rsidP="00E04C2A">
      <w:pPr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Устройство может использоваться в качестве автономного контроллера доступа для одной двери (заводская настройка по умолчанию — 77 #).</w:t>
      </w:r>
    </w:p>
    <w:p w14:paraId="4AD4B3B9" w14:textId="23D63CB8" w:rsidR="009A0208" w:rsidRPr="00D47EF1" w:rsidRDefault="009F5617" w:rsidP="00446C24">
      <w:pPr>
        <w:spacing w:before="240" w:after="6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6601BA" wp14:editId="6C688075">
            <wp:simplePos x="0" y="0"/>
            <wp:positionH relativeFrom="page">
              <wp:posOffset>866140</wp:posOffset>
            </wp:positionH>
            <wp:positionV relativeFrom="paragraph">
              <wp:posOffset>573405</wp:posOffset>
            </wp:positionV>
            <wp:extent cx="5828030" cy="3531235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208" w:rsidRPr="00D47EF1">
        <w:rPr>
          <w:rFonts w:ascii="Montserrat" w:hAnsi="Montserrat"/>
          <w:b/>
          <w:bCs/>
          <w:sz w:val="24"/>
          <w:szCs w:val="24"/>
        </w:rPr>
        <w:t>Схема подключения</w:t>
      </w:r>
    </w:p>
    <w:p w14:paraId="5CFF9ACB" w14:textId="6F90DF5F" w:rsidR="009A0208" w:rsidRPr="00BE51AF" w:rsidRDefault="009A0208" w:rsidP="00446C24">
      <w:pPr>
        <w:spacing w:before="0" w:after="60" w:line="240" w:lineRule="auto"/>
        <w:jc w:val="left"/>
        <w:rPr>
          <w:rFonts w:ascii="Montserrat" w:hAnsi="Montserrat"/>
          <w:b/>
          <w:bCs/>
          <w:sz w:val="20"/>
          <w:szCs w:val="20"/>
        </w:rPr>
      </w:pPr>
      <w:r w:rsidRPr="00BE51AF">
        <w:rPr>
          <w:rFonts w:ascii="Montserrat" w:hAnsi="Montserrat"/>
          <w:b/>
          <w:bCs/>
          <w:sz w:val="20"/>
          <w:szCs w:val="20"/>
        </w:rPr>
        <w:t>С обычным источником питания</w:t>
      </w:r>
      <w:r w:rsidR="009F5617" w:rsidRPr="009F5617">
        <w:t xml:space="preserve"> </w:t>
      </w:r>
    </w:p>
    <w:p w14:paraId="08F37F35" w14:textId="71B3C383" w:rsidR="009A0208" w:rsidRDefault="009A0208" w:rsidP="00E04C2A">
      <w:pPr>
        <w:spacing w:before="120" w:after="120" w:line="240" w:lineRule="auto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Внимание:</w:t>
      </w:r>
      <w:r w:rsidRPr="00382410">
        <w:rPr>
          <w:rFonts w:ascii="Montserrat" w:hAnsi="Montserrat"/>
          <w:sz w:val="20"/>
          <w:szCs w:val="20"/>
        </w:rPr>
        <w:t xml:space="preserve"> При использовании обычного источника питания необходимо установить диод 1N4004 (или аналогичный), в противном случае данное устройство может быть повреждено (1N4004 входит в комплект поставки).</w:t>
      </w:r>
    </w:p>
    <w:p w14:paraId="18606FBB" w14:textId="77777777" w:rsidR="00BE51AF" w:rsidRDefault="00BE51AF" w:rsidP="00E04C2A">
      <w:pPr>
        <w:spacing w:before="120" w:after="120" w:line="240" w:lineRule="auto"/>
        <w:jc w:val="left"/>
        <w:rPr>
          <w:rFonts w:ascii="Montserrat" w:hAnsi="Montserrat"/>
          <w:sz w:val="20"/>
          <w:szCs w:val="20"/>
        </w:rPr>
      </w:pPr>
    </w:p>
    <w:p w14:paraId="0063BFDE" w14:textId="52BD2991" w:rsidR="009A0208" w:rsidRPr="00BE51AF" w:rsidRDefault="753C4303" w:rsidP="00446C24">
      <w:pPr>
        <w:spacing w:before="0" w:after="60" w:line="240" w:lineRule="auto"/>
        <w:jc w:val="left"/>
        <w:rPr>
          <w:rFonts w:ascii="Montserrat" w:hAnsi="Montserrat"/>
          <w:b/>
          <w:bCs/>
          <w:sz w:val="20"/>
          <w:szCs w:val="20"/>
        </w:rPr>
      </w:pPr>
      <w:r w:rsidRPr="00BE51AF">
        <w:rPr>
          <w:rFonts w:ascii="Montserrat" w:hAnsi="Montserrat"/>
          <w:b/>
          <w:bCs/>
          <w:sz w:val="20"/>
          <w:szCs w:val="20"/>
        </w:rPr>
        <w:t>Со специальным источником питания для устройств контроля доступа</w:t>
      </w:r>
      <w:r w:rsidR="009F5617" w:rsidRPr="009F5617">
        <w:t xml:space="preserve"> </w:t>
      </w:r>
      <w:r w:rsidR="009F5617">
        <w:rPr>
          <w:noProof/>
        </w:rPr>
        <w:drawing>
          <wp:anchor distT="0" distB="0" distL="114300" distR="114300" simplePos="0" relativeHeight="251655168" behindDoc="0" locked="0" layoutInCell="1" allowOverlap="1" wp14:anchorId="3DF0855B" wp14:editId="00150544">
            <wp:simplePos x="0" y="0"/>
            <wp:positionH relativeFrom="page">
              <wp:align>center</wp:align>
            </wp:positionH>
            <wp:positionV relativeFrom="paragraph">
              <wp:posOffset>198120</wp:posOffset>
            </wp:positionV>
            <wp:extent cx="5594400" cy="353880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4FF2E" w14:textId="67778306" w:rsidR="009A0208" w:rsidRPr="00D47EF1" w:rsidRDefault="009A0208" w:rsidP="00446C24">
      <w:pPr>
        <w:spacing w:before="0" w:after="0" w:line="240" w:lineRule="auto"/>
        <w:jc w:val="both"/>
        <w:rPr>
          <w:rFonts w:ascii="Montserrat" w:hAnsi="Montserrat" w:cstheme="minorHAnsi"/>
          <w:sz w:val="24"/>
          <w:szCs w:val="24"/>
        </w:rPr>
      </w:pPr>
      <w:r w:rsidRPr="00D47EF1">
        <w:rPr>
          <w:rFonts w:ascii="Montserrat" w:hAnsi="Montserrat"/>
          <w:b/>
          <w:bCs/>
          <w:sz w:val="24"/>
          <w:szCs w:val="24"/>
        </w:rPr>
        <w:t>Программирование</w:t>
      </w:r>
    </w:p>
    <w:p w14:paraId="54FE6354" w14:textId="77777777" w:rsidR="00E10300" w:rsidRPr="00382410" w:rsidRDefault="009A0208" w:rsidP="00446C24">
      <w:pPr>
        <w:spacing w:before="0" w:after="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lastRenderedPageBreak/>
        <w:t>В зависимости от конфигурации доступа процесс программирования будет различным. Следуйте инструкциям для Вашей конфигурации доступа.</w:t>
      </w:r>
    </w:p>
    <w:p w14:paraId="3E3574D8" w14:textId="1DDC7E5E" w:rsidR="009A0208" w:rsidRPr="009F5617" w:rsidRDefault="009A0208" w:rsidP="00A8414C">
      <w:pPr>
        <w:spacing w:before="120" w:after="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9F5617">
        <w:rPr>
          <w:rFonts w:ascii="Montserrat" w:hAnsi="Montserrat"/>
          <w:b/>
          <w:bCs/>
          <w:sz w:val="20"/>
          <w:szCs w:val="20"/>
        </w:rPr>
        <w:t>Примечани</w:t>
      </w:r>
      <w:r w:rsidR="00D47EF1" w:rsidRPr="009F5617">
        <w:rPr>
          <w:rFonts w:ascii="Montserrat" w:hAnsi="Montserrat"/>
          <w:b/>
          <w:bCs/>
          <w:sz w:val="20"/>
          <w:szCs w:val="20"/>
        </w:rPr>
        <w:t>е</w:t>
      </w:r>
      <w:r w:rsidRPr="009F5617">
        <w:rPr>
          <w:rFonts w:ascii="Montserrat" w:hAnsi="Montserrat"/>
          <w:b/>
          <w:bCs/>
          <w:sz w:val="20"/>
          <w:szCs w:val="20"/>
        </w:rPr>
        <w:t>:</w:t>
      </w:r>
    </w:p>
    <w:p w14:paraId="4FE4C314" w14:textId="77777777" w:rsidR="00B20BAD" w:rsidRDefault="00D47EF1" w:rsidP="00B20BAD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Номер ячейки памяти</w:t>
      </w:r>
      <w:r w:rsidR="009A0208" w:rsidRPr="00382410">
        <w:rPr>
          <w:rFonts w:ascii="Montserrat" w:hAnsi="Montserrat"/>
          <w:b/>
          <w:bCs/>
          <w:sz w:val="20"/>
          <w:szCs w:val="20"/>
        </w:rPr>
        <w:t xml:space="preserve"> </w:t>
      </w:r>
      <w:r>
        <w:rPr>
          <w:rFonts w:ascii="Montserrat" w:hAnsi="Montserrat"/>
          <w:b/>
          <w:bCs/>
          <w:sz w:val="20"/>
          <w:szCs w:val="20"/>
        </w:rPr>
        <w:t>(</w:t>
      </w:r>
      <w:r w:rsidR="009A0208" w:rsidRPr="00382410">
        <w:rPr>
          <w:rFonts w:ascii="Montserrat" w:hAnsi="Montserrat"/>
          <w:b/>
          <w:bCs/>
          <w:sz w:val="20"/>
          <w:szCs w:val="20"/>
        </w:rPr>
        <w:t>ID пользователя</w:t>
      </w:r>
      <w:r>
        <w:rPr>
          <w:rFonts w:ascii="Montserrat" w:hAnsi="Montserrat"/>
          <w:b/>
          <w:bCs/>
          <w:sz w:val="20"/>
          <w:szCs w:val="20"/>
        </w:rPr>
        <w:t>)</w:t>
      </w:r>
      <w:r w:rsidR="009A0208" w:rsidRPr="00382410">
        <w:rPr>
          <w:rFonts w:ascii="Montserrat" w:hAnsi="Montserrat"/>
          <w:b/>
          <w:bCs/>
          <w:sz w:val="20"/>
          <w:szCs w:val="20"/>
        </w:rPr>
        <w:t>:</w:t>
      </w:r>
      <w:r w:rsidR="00CF7588">
        <w:rPr>
          <w:rFonts w:ascii="Montserrat" w:hAnsi="Montserrat"/>
          <w:b/>
          <w:bCs/>
          <w:sz w:val="20"/>
          <w:szCs w:val="20"/>
        </w:rPr>
        <w:t xml:space="preserve"> </w:t>
      </w:r>
      <w:r w:rsidR="00CF7588">
        <w:rPr>
          <w:rFonts w:ascii="Montserrat" w:hAnsi="Montserrat"/>
          <w:sz w:val="20"/>
          <w:szCs w:val="20"/>
        </w:rPr>
        <w:t>назначается</w:t>
      </w:r>
      <w:r w:rsidR="009A0208" w:rsidRPr="00382410">
        <w:rPr>
          <w:rFonts w:ascii="Montserrat" w:hAnsi="Montserrat"/>
          <w:sz w:val="20"/>
          <w:szCs w:val="20"/>
        </w:rPr>
        <w:t xml:space="preserve"> пользовател</w:t>
      </w:r>
      <w:r w:rsidR="00CF7588">
        <w:rPr>
          <w:rFonts w:ascii="Montserrat" w:hAnsi="Montserrat"/>
          <w:sz w:val="20"/>
          <w:szCs w:val="20"/>
        </w:rPr>
        <w:t>ю</w:t>
      </w:r>
      <w:r w:rsidR="009A0208" w:rsidRPr="00382410">
        <w:rPr>
          <w:rFonts w:ascii="Montserrat" w:hAnsi="Montserrat"/>
          <w:sz w:val="20"/>
          <w:szCs w:val="20"/>
        </w:rPr>
        <w:t xml:space="preserve"> </w:t>
      </w:r>
      <w:r w:rsidR="00CF7588">
        <w:rPr>
          <w:rFonts w:ascii="Montserrat" w:hAnsi="Montserrat"/>
          <w:sz w:val="20"/>
          <w:szCs w:val="20"/>
        </w:rPr>
        <w:t>(</w:t>
      </w:r>
      <w:r w:rsidR="009A0208" w:rsidRPr="00382410">
        <w:rPr>
          <w:rFonts w:ascii="Montserrat" w:hAnsi="Montserrat"/>
          <w:sz w:val="20"/>
          <w:szCs w:val="20"/>
        </w:rPr>
        <w:t>отпечатк</w:t>
      </w:r>
      <w:r w:rsidR="00CF7588">
        <w:rPr>
          <w:rFonts w:ascii="Montserrat" w:hAnsi="Montserrat"/>
          <w:sz w:val="20"/>
          <w:szCs w:val="20"/>
        </w:rPr>
        <w:t>у</w:t>
      </w:r>
      <w:r w:rsidR="009A0208" w:rsidRPr="00382410">
        <w:rPr>
          <w:rFonts w:ascii="Montserrat" w:hAnsi="Montserrat"/>
          <w:sz w:val="20"/>
          <w:szCs w:val="20"/>
        </w:rPr>
        <w:t xml:space="preserve"> пальца / карт</w:t>
      </w:r>
      <w:r w:rsidR="00CF7588">
        <w:rPr>
          <w:rFonts w:ascii="Montserrat" w:hAnsi="Montserrat"/>
          <w:sz w:val="20"/>
          <w:szCs w:val="20"/>
        </w:rPr>
        <w:t>е</w:t>
      </w:r>
      <w:r w:rsidR="009A0208" w:rsidRPr="00382410">
        <w:rPr>
          <w:rFonts w:ascii="Montserrat" w:hAnsi="Montserrat"/>
          <w:sz w:val="20"/>
          <w:szCs w:val="20"/>
        </w:rPr>
        <w:t xml:space="preserve"> / ПИН-код</w:t>
      </w:r>
      <w:r w:rsidR="00CF7588">
        <w:rPr>
          <w:rFonts w:ascii="Montserrat" w:hAnsi="Montserrat"/>
          <w:sz w:val="20"/>
          <w:szCs w:val="20"/>
        </w:rPr>
        <w:t>у) для его идентификации</w:t>
      </w:r>
      <w:r w:rsidR="009A0208" w:rsidRPr="00382410">
        <w:rPr>
          <w:rFonts w:ascii="Montserrat" w:hAnsi="Montserrat"/>
          <w:sz w:val="20"/>
          <w:szCs w:val="20"/>
        </w:rPr>
        <w:t>.</w:t>
      </w:r>
    </w:p>
    <w:p w14:paraId="64779AAB" w14:textId="77777777" w:rsidR="00B20BAD" w:rsidRPr="00B20BAD" w:rsidRDefault="00B20BAD" w:rsidP="00B20BAD">
      <w:pPr>
        <w:pStyle w:val="a3"/>
        <w:spacing w:before="0" w:after="0" w:line="240" w:lineRule="auto"/>
        <w:ind w:left="283"/>
        <w:jc w:val="left"/>
        <w:rPr>
          <w:rFonts w:ascii="Montserrat" w:hAnsi="Montserrat"/>
          <w:sz w:val="20"/>
          <w:szCs w:val="20"/>
        </w:rPr>
      </w:pPr>
    </w:p>
    <w:p w14:paraId="0BA0BCE1" w14:textId="161CA877" w:rsidR="001C3D65" w:rsidRPr="00B20BAD" w:rsidRDefault="009A0208" w:rsidP="00B20BAD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B20BAD">
        <w:rPr>
          <w:rFonts w:ascii="Montserrat" w:hAnsi="Montserrat"/>
          <w:b/>
          <w:bCs/>
          <w:sz w:val="20"/>
          <w:szCs w:val="20"/>
        </w:rPr>
        <w:t>ID обычных пользователей:</w:t>
      </w:r>
    </w:p>
    <w:p w14:paraId="6F748368" w14:textId="62A60131" w:rsidR="001C3D65" w:rsidRPr="00382410" w:rsidRDefault="009A0208" w:rsidP="00A624AD">
      <w:pPr>
        <w:pStyle w:val="a3"/>
        <w:spacing w:before="0" w:after="0" w:line="240" w:lineRule="auto"/>
        <w:ind w:left="0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ID пользователей по карте / ПИН-коду: 1-9</w:t>
      </w:r>
      <w:r w:rsidR="00CF7588">
        <w:rPr>
          <w:rFonts w:ascii="Montserrat" w:hAnsi="Montserrat"/>
          <w:sz w:val="20"/>
          <w:szCs w:val="20"/>
        </w:rPr>
        <w:t>9</w:t>
      </w:r>
      <w:r w:rsidRPr="00382410">
        <w:rPr>
          <w:rFonts w:ascii="Montserrat" w:hAnsi="Montserrat"/>
          <w:sz w:val="20"/>
          <w:szCs w:val="20"/>
        </w:rPr>
        <w:t>8</w:t>
      </w:r>
      <w:r w:rsidR="00CF7588">
        <w:rPr>
          <w:rFonts w:ascii="Montserrat" w:hAnsi="Montserrat"/>
          <w:sz w:val="20"/>
          <w:szCs w:val="20"/>
        </w:rPr>
        <w:t>8</w:t>
      </w:r>
    </w:p>
    <w:p w14:paraId="76BC531A" w14:textId="3F69C9D8" w:rsidR="001C3D65" w:rsidRPr="00382410" w:rsidRDefault="009A0208" w:rsidP="00A624AD">
      <w:pPr>
        <w:pStyle w:val="a3"/>
        <w:spacing w:before="0" w:after="0" w:line="240" w:lineRule="auto"/>
        <w:ind w:left="0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ID пользователей с функцией «Паника»: 9</w:t>
      </w:r>
      <w:r w:rsidR="00CF7588">
        <w:rPr>
          <w:rFonts w:ascii="Montserrat" w:hAnsi="Montserrat"/>
          <w:sz w:val="20"/>
          <w:szCs w:val="20"/>
        </w:rPr>
        <w:t>9</w:t>
      </w:r>
      <w:r w:rsidRPr="00382410">
        <w:rPr>
          <w:rFonts w:ascii="Montserrat" w:hAnsi="Montserrat"/>
          <w:sz w:val="20"/>
          <w:szCs w:val="20"/>
        </w:rPr>
        <w:t>8</w:t>
      </w:r>
      <w:r w:rsidR="00CF7588">
        <w:rPr>
          <w:rFonts w:ascii="Montserrat" w:hAnsi="Montserrat"/>
          <w:sz w:val="20"/>
          <w:szCs w:val="20"/>
        </w:rPr>
        <w:t>9</w:t>
      </w:r>
      <w:r w:rsidRPr="00382410">
        <w:rPr>
          <w:rFonts w:ascii="Montserrat" w:hAnsi="Montserrat"/>
          <w:sz w:val="20"/>
          <w:szCs w:val="20"/>
        </w:rPr>
        <w:t>-99</w:t>
      </w:r>
      <w:r w:rsidR="00CF7588">
        <w:rPr>
          <w:rFonts w:ascii="Montserrat" w:hAnsi="Montserrat"/>
          <w:sz w:val="20"/>
          <w:szCs w:val="20"/>
        </w:rPr>
        <w:t>90</w:t>
      </w:r>
    </w:p>
    <w:p w14:paraId="31CD0023" w14:textId="00F8CDAC" w:rsidR="009A0208" w:rsidRDefault="009A0208" w:rsidP="00A624AD">
      <w:pPr>
        <w:pStyle w:val="a3"/>
        <w:spacing w:before="0" w:after="0" w:line="240" w:lineRule="auto"/>
        <w:ind w:left="0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ID пользователей-посетителей: 99</w:t>
      </w:r>
      <w:r w:rsidR="00CF7588">
        <w:rPr>
          <w:rFonts w:ascii="Montserrat" w:hAnsi="Montserrat"/>
          <w:sz w:val="20"/>
          <w:szCs w:val="20"/>
        </w:rPr>
        <w:t>91</w:t>
      </w:r>
      <w:r w:rsidRPr="00382410">
        <w:rPr>
          <w:rFonts w:ascii="Montserrat" w:hAnsi="Montserrat"/>
          <w:sz w:val="20"/>
          <w:szCs w:val="20"/>
        </w:rPr>
        <w:t>-</w:t>
      </w:r>
      <w:r w:rsidR="00CF7588">
        <w:rPr>
          <w:rFonts w:ascii="Montserrat" w:hAnsi="Montserrat"/>
          <w:sz w:val="20"/>
          <w:szCs w:val="20"/>
        </w:rPr>
        <w:t>10000</w:t>
      </w:r>
    </w:p>
    <w:p w14:paraId="16EF43EB" w14:textId="4C94838B" w:rsidR="00CF7588" w:rsidRPr="00382410" w:rsidRDefault="00CF7588" w:rsidP="00CF7588">
      <w:pPr>
        <w:pStyle w:val="a3"/>
        <w:spacing w:before="0" w:after="0" w:line="240" w:lineRule="auto"/>
        <w:ind w:left="0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ID пользователей по отпечатку пальца: </w:t>
      </w:r>
      <w:r>
        <w:rPr>
          <w:rFonts w:ascii="Montserrat" w:hAnsi="Montserrat"/>
          <w:sz w:val="20"/>
          <w:szCs w:val="20"/>
        </w:rPr>
        <w:t>10</w:t>
      </w:r>
      <w:r w:rsidRPr="00382410">
        <w:rPr>
          <w:rFonts w:ascii="Montserrat" w:hAnsi="Montserrat"/>
          <w:sz w:val="20"/>
          <w:szCs w:val="20"/>
        </w:rPr>
        <w:t>0</w:t>
      </w:r>
      <w:r>
        <w:rPr>
          <w:rFonts w:ascii="Montserrat" w:hAnsi="Montserrat"/>
          <w:sz w:val="20"/>
          <w:szCs w:val="20"/>
        </w:rPr>
        <w:t>01</w:t>
      </w:r>
      <w:r w:rsidRPr="00382410">
        <w:rPr>
          <w:rFonts w:ascii="Montserrat" w:hAnsi="Montserrat"/>
          <w:sz w:val="20"/>
          <w:szCs w:val="20"/>
        </w:rPr>
        <w:t>-</w:t>
      </w:r>
      <w:r>
        <w:rPr>
          <w:rFonts w:ascii="Montserrat" w:hAnsi="Montserrat"/>
          <w:sz w:val="20"/>
          <w:szCs w:val="20"/>
        </w:rPr>
        <w:t>10500</w:t>
      </w:r>
    </w:p>
    <w:p w14:paraId="4CDE1AC6" w14:textId="77777777" w:rsidR="00513268" w:rsidRDefault="00513268" w:rsidP="00A624AD">
      <w:pPr>
        <w:pStyle w:val="a3"/>
        <w:spacing w:before="0" w:after="0" w:line="240" w:lineRule="auto"/>
        <w:ind w:left="0"/>
        <w:jc w:val="left"/>
        <w:rPr>
          <w:rFonts w:ascii="Montserrat" w:hAnsi="Montserrat"/>
          <w:b/>
          <w:bCs/>
          <w:sz w:val="20"/>
          <w:szCs w:val="20"/>
        </w:rPr>
      </w:pPr>
    </w:p>
    <w:p w14:paraId="1014F579" w14:textId="3033C375" w:rsidR="00E10300" w:rsidRDefault="6F4463C4" w:rsidP="00A624AD">
      <w:pPr>
        <w:pStyle w:val="a3"/>
        <w:spacing w:before="0" w:after="0" w:line="240" w:lineRule="auto"/>
        <w:ind w:left="0"/>
        <w:jc w:val="left"/>
        <w:rPr>
          <w:rFonts w:ascii="Montserrat" w:hAnsi="Montserrat"/>
          <w:sz w:val="20"/>
          <w:szCs w:val="20"/>
        </w:rPr>
      </w:pPr>
      <w:r w:rsidRPr="00CF7588">
        <w:rPr>
          <w:rFonts w:ascii="Montserrat" w:hAnsi="Montserrat"/>
          <w:b/>
          <w:bCs/>
          <w:sz w:val="20"/>
          <w:szCs w:val="20"/>
        </w:rPr>
        <w:t>ВАЖНО!</w:t>
      </w:r>
      <w:r w:rsidRPr="00382410">
        <w:rPr>
          <w:rFonts w:ascii="Montserrat" w:hAnsi="Montserrat"/>
          <w:sz w:val="20"/>
          <w:szCs w:val="20"/>
        </w:rPr>
        <w:t xml:space="preserve"> </w:t>
      </w:r>
      <w:r w:rsidR="00CF7588">
        <w:rPr>
          <w:rFonts w:ascii="Montserrat" w:hAnsi="Montserrat"/>
          <w:sz w:val="20"/>
          <w:szCs w:val="20"/>
          <w:lang w:val="en-US"/>
        </w:rPr>
        <w:t>ID</w:t>
      </w:r>
      <w:r w:rsidRPr="00382410">
        <w:rPr>
          <w:rFonts w:ascii="Montserrat" w:hAnsi="Montserrat"/>
          <w:sz w:val="20"/>
          <w:szCs w:val="20"/>
        </w:rPr>
        <w:t xml:space="preserve"> пользователей не должны начинаться с нулей. З</w:t>
      </w:r>
      <w:r w:rsidR="00CF7588">
        <w:rPr>
          <w:rFonts w:ascii="Montserrat" w:hAnsi="Montserrat"/>
          <w:sz w:val="20"/>
          <w:szCs w:val="20"/>
        </w:rPr>
        <w:t>нание</w:t>
      </w:r>
      <w:r w:rsidRPr="00382410">
        <w:rPr>
          <w:rFonts w:ascii="Montserrat" w:hAnsi="Montserrat"/>
          <w:sz w:val="20"/>
          <w:szCs w:val="20"/>
        </w:rPr>
        <w:t xml:space="preserve"> </w:t>
      </w:r>
      <w:r w:rsidR="00CF7588">
        <w:rPr>
          <w:rFonts w:ascii="Montserrat" w:hAnsi="Montserrat"/>
          <w:sz w:val="20"/>
          <w:szCs w:val="20"/>
          <w:lang w:val="en-US"/>
        </w:rPr>
        <w:t>ID</w:t>
      </w:r>
      <w:r w:rsidRPr="00382410">
        <w:rPr>
          <w:rFonts w:ascii="Montserrat" w:hAnsi="Montserrat"/>
          <w:sz w:val="20"/>
          <w:szCs w:val="20"/>
        </w:rPr>
        <w:t xml:space="preserve"> пользователя имеет решающее значение. Для внесения изменений в данные пользователя требуется </w:t>
      </w:r>
      <w:r w:rsidR="00CF7588">
        <w:rPr>
          <w:rFonts w:ascii="Montserrat" w:hAnsi="Montserrat"/>
          <w:sz w:val="20"/>
          <w:szCs w:val="20"/>
        </w:rPr>
        <w:t>ввод</w:t>
      </w:r>
      <w:r w:rsidRPr="00382410">
        <w:rPr>
          <w:rFonts w:ascii="Montserrat" w:hAnsi="Montserrat"/>
          <w:sz w:val="20"/>
          <w:szCs w:val="20"/>
        </w:rPr>
        <w:t xml:space="preserve"> его </w:t>
      </w:r>
      <w:r w:rsidR="00CF7588">
        <w:rPr>
          <w:rFonts w:ascii="Montserrat" w:hAnsi="Montserrat"/>
          <w:sz w:val="20"/>
          <w:szCs w:val="20"/>
        </w:rPr>
        <w:t xml:space="preserve">номера </w:t>
      </w:r>
      <w:r w:rsidRPr="00382410">
        <w:rPr>
          <w:rFonts w:ascii="Montserrat" w:hAnsi="Montserrat"/>
          <w:sz w:val="20"/>
          <w:szCs w:val="20"/>
        </w:rPr>
        <w:t>ID.</w:t>
      </w:r>
    </w:p>
    <w:p w14:paraId="6A89824F" w14:textId="77777777" w:rsidR="00FE3B79" w:rsidRPr="00382410" w:rsidRDefault="00FE3B79" w:rsidP="00A624AD">
      <w:pPr>
        <w:pStyle w:val="a3"/>
        <w:spacing w:before="0" w:after="0" w:line="240" w:lineRule="auto"/>
        <w:ind w:left="0"/>
        <w:jc w:val="left"/>
        <w:rPr>
          <w:rFonts w:ascii="Montserrat" w:hAnsi="Montserrat"/>
          <w:sz w:val="20"/>
          <w:szCs w:val="20"/>
        </w:rPr>
      </w:pPr>
    </w:p>
    <w:p w14:paraId="6DA5ED99" w14:textId="36FF7B6B" w:rsidR="009A0208" w:rsidRPr="00382410" w:rsidRDefault="00CF7588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К</w:t>
      </w:r>
      <w:r w:rsidR="009A0208" w:rsidRPr="00382410">
        <w:rPr>
          <w:rFonts w:ascii="Montserrat" w:hAnsi="Montserrat"/>
          <w:b/>
          <w:bCs/>
          <w:sz w:val="20"/>
          <w:szCs w:val="20"/>
        </w:rPr>
        <w:t>арт</w:t>
      </w:r>
      <w:r>
        <w:rPr>
          <w:rFonts w:ascii="Montserrat" w:hAnsi="Montserrat"/>
          <w:b/>
          <w:bCs/>
          <w:sz w:val="20"/>
          <w:szCs w:val="20"/>
        </w:rPr>
        <w:t>а</w:t>
      </w:r>
      <w:r w:rsidR="009A0208" w:rsidRPr="00382410">
        <w:rPr>
          <w:rFonts w:ascii="Montserrat" w:hAnsi="Montserrat"/>
          <w:b/>
          <w:bCs/>
          <w:sz w:val="20"/>
          <w:szCs w:val="20"/>
        </w:rPr>
        <w:t>:</w:t>
      </w:r>
    </w:p>
    <w:p w14:paraId="1198ED50" w14:textId="63600478" w:rsidR="009A0208" w:rsidRPr="00382410" w:rsidRDefault="009A0208" w:rsidP="00A8414C">
      <w:pPr>
        <w:pStyle w:val="a3"/>
        <w:spacing w:before="0" w:after="0" w:line="240" w:lineRule="auto"/>
        <w:ind w:left="284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Бесконтактн</w:t>
      </w:r>
      <w:r w:rsidR="00B20BAD">
        <w:rPr>
          <w:rFonts w:ascii="Montserrat" w:hAnsi="Montserrat"/>
          <w:sz w:val="20"/>
          <w:szCs w:val="20"/>
        </w:rPr>
        <w:t>ая</w:t>
      </w:r>
      <w:r w:rsidRPr="00382410">
        <w:rPr>
          <w:rFonts w:ascii="Montserrat" w:hAnsi="Montserrat"/>
          <w:sz w:val="20"/>
          <w:szCs w:val="20"/>
        </w:rPr>
        <w:t xml:space="preserve"> карт</w:t>
      </w:r>
      <w:r w:rsidR="00B20BAD">
        <w:rPr>
          <w:rFonts w:ascii="Montserrat" w:hAnsi="Montserrat"/>
          <w:sz w:val="20"/>
          <w:szCs w:val="20"/>
        </w:rPr>
        <w:t>а, брелок, браслет или любой другой предмет, содержащий в себе идентификатор формата</w:t>
      </w:r>
      <w:r w:rsidRPr="00382410">
        <w:rPr>
          <w:rFonts w:ascii="Montserrat" w:hAnsi="Montserrat"/>
          <w:sz w:val="20"/>
          <w:szCs w:val="20"/>
        </w:rPr>
        <w:t xml:space="preserve"> EM</w:t>
      </w:r>
      <w:r w:rsidR="00B20BAD">
        <w:rPr>
          <w:rFonts w:ascii="Montserrat" w:hAnsi="Montserrat"/>
          <w:sz w:val="20"/>
          <w:szCs w:val="20"/>
        </w:rPr>
        <w:t>-</w:t>
      </w:r>
      <w:r w:rsidR="00B20BAD">
        <w:rPr>
          <w:rFonts w:ascii="Montserrat" w:hAnsi="Montserrat"/>
          <w:sz w:val="20"/>
          <w:szCs w:val="20"/>
          <w:lang w:val="en-US"/>
        </w:rPr>
        <w:t>marine</w:t>
      </w:r>
      <w:r w:rsidRPr="00382410">
        <w:rPr>
          <w:rFonts w:ascii="Montserrat" w:hAnsi="Montserrat"/>
          <w:sz w:val="20"/>
          <w:szCs w:val="20"/>
        </w:rPr>
        <w:t>.</w:t>
      </w:r>
    </w:p>
    <w:p w14:paraId="287282BD" w14:textId="2090830E" w:rsidR="00E10300" w:rsidRPr="00382410" w:rsidRDefault="009A0208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ПИН-код:</w:t>
      </w:r>
      <w:r w:rsidRPr="00382410">
        <w:rPr>
          <w:rFonts w:ascii="Montserrat" w:hAnsi="Montserrat"/>
          <w:sz w:val="20"/>
          <w:szCs w:val="20"/>
        </w:rPr>
        <w:t xml:space="preserve"> Любые 4-6 цифр.</w:t>
      </w:r>
    </w:p>
    <w:p w14:paraId="4C0E4A7A" w14:textId="77777777" w:rsidR="009A0208" w:rsidRPr="00B20BAD" w:rsidRDefault="009A0208" w:rsidP="00A8414C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B20BAD">
        <w:rPr>
          <w:rFonts w:ascii="Montserrat" w:hAnsi="Montserrat"/>
          <w:b/>
          <w:bCs/>
          <w:sz w:val="24"/>
          <w:szCs w:val="24"/>
        </w:rPr>
        <w:t>Добавление обычных пользователей</w:t>
      </w:r>
    </w:p>
    <w:p w14:paraId="5B4BFE8A" w14:textId="14E0A9F0" w:rsidR="009A0208" w:rsidRPr="00382410" w:rsidRDefault="00A95342" w:rsidP="00E04C2A">
      <w:pPr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ID пользовател</w:t>
      </w:r>
      <w:r w:rsidR="00B20BAD">
        <w:rPr>
          <w:rFonts w:ascii="Montserrat" w:hAnsi="Montserrat"/>
          <w:sz w:val="20"/>
          <w:szCs w:val="20"/>
        </w:rPr>
        <w:t>я</w:t>
      </w:r>
      <w:r w:rsidRPr="00382410">
        <w:rPr>
          <w:rFonts w:ascii="Montserrat" w:hAnsi="Montserrat"/>
          <w:sz w:val="20"/>
          <w:szCs w:val="20"/>
        </w:rPr>
        <w:t xml:space="preserve"> отпечатк</w:t>
      </w:r>
      <w:r w:rsidR="00B20BAD">
        <w:rPr>
          <w:rFonts w:ascii="Montserrat" w:hAnsi="Montserrat"/>
          <w:sz w:val="20"/>
          <w:szCs w:val="20"/>
        </w:rPr>
        <w:t>а</w:t>
      </w:r>
      <w:r w:rsidRPr="00382410">
        <w:rPr>
          <w:rFonts w:ascii="Montserrat" w:hAnsi="Montserrat"/>
          <w:sz w:val="20"/>
          <w:szCs w:val="20"/>
        </w:rPr>
        <w:t xml:space="preserve"> пальца: </w:t>
      </w:r>
      <w:r w:rsidR="00B20BAD">
        <w:rPr>
          <w:rFonts w:ascii="Montserrat" w:hAnsi="Montserrat"/>
          <w:sz w:val="20"/>
          <w:szCs w:val="20"/>
        </w:rPr>
        <w:t>100</w:t>
      </w:r>
      <w:r w:rsidRPr="00382410">
        <w:rPr>
          <w:rFonts w:ascii="Montserrat" w:hAnsi="Montserrat"/>
          <w:sz w:val="20"/>
          <w:szCs w:val="20"/>
        </w:rPr>
        <w:t>0</w:t>
      </w:r>
      <w:r w:rsidR="00B20BAD">
        <w:rPr>
          <w:rFonts w:ascii="Montserrat" w:hAnsi="Montserrat"/>
          <w:sz w:val="20"/>
          <w:szCs w:val="20"/>
        </w:rPr>
        <w:t>1</w:t>
      </w:r>
      <w:r w:rsidRPr="00382410">
        <w:rPr>
          <w:rFonts w:ascii="Montserrat" w:hAnsi="Montserrat"/>
          <w:sz w:val="20"/>
          <w:szCs w:val="20"/>
        </w:rPr>
        <w:t>–</w:t>
      </w:r>
      <w:r w:rsidR="00B20BAD">
        <w:rPr>
          <w:rFonts w:ascii="Montserrat" w:hAnsi="Montserrat"/>
          <w:sz w:val="20"/>
          <w:szCs w:val="20"/>
        </w:rPr>
        <w:t>10499</w:t>
      </w:r>
      <w:r w:rsidRPr="00382410">
        <w:rPr>
          <w:rFonts w:ascii="Montserrat" w:hAnsi="Montserrat"/>
          <w:sz w:val="20"/>
          <w:szCs w:val="20"/>
        </w:rPr>
        <w:t>;</w:t>
      </w:r>
      <w:r w:rsidR="00A8414C" w:rsidRPr="00382410">
        <w:rPr>
          <w:rFonts w:ascii="Montserrat" w:hAnsi="Montserrat" w:cstheme="minorHAnsi"/>
          <w:sz w:val="20"/>
          <w:szCs w:val="20"/>
        </w:rPr>
        <w:t xml:space="preserve"> </w:t>
      </w:r>
      <w:r w:rsidR="009A0208" w:rsidRPr="00382410">
        <w:rPr>
          <w:rFonts w:ascii="Montserrat" w:hAnsi="Montserrat"/>
          <w:sz w:val="20"/>
          <w:szCs w:val="20"/>
        </w:rPr>
        <w:t>ID пользовател</w:t>
      </w:r>
      <w:r w:rsidR="00B20BAD">
        <w:rPr>
          <w:rFonts w:ascii="Montserrat" w:hAnsi="Montserrat"/>
          <w:sz w:val="20"/>
          <w:szCs w:val="20"/>
        </w:rPr>
        <w:t>я</w:t>
      </w:r>
      <w:r w:rsidR="009A0208" w:rsidRPr="00382410">
        <w:rPr>
          <w:rFonts w:ascii="Montserrat" w:hAnsi="Montserrat"/>
          <w:sz w:val="20"/>
          <w:szCs w:val="20"/>
        </w:rPr>
        <w:t xml:space="preserve"> карт</w:t>
      </w:r>
      <w:r w:rsidR="00B20BAD">
        <w:rPr>
          <w:rFonts w:ascii="Montserrat" w:hAnsi="Montserrat"/>
          <w:sz w:val="20"/>
          <w:szCs w:val="20"/>
        </w:rPr>
        <w:t>ы</w:t>
      </w:r>
      <w:r w:rsidR="009A0208" w:rsidRPr="00382410">
        <w:rPr>
          <w:rFonts w:ascii="Montserrat" w:hAnsi="Montserrat"/>
          <w:sz w:val="20"/>
          <w:szCs w:val="20"/>
        </w:rPr>
        <w:t xml:space="preserve"> / ПИН-код</w:t>
      </w:r>
      <w:r w:rsidR="00B20BAD">
        <w:rPr>
          <w:rFonts w:ascii="Montserrat" w:hAnsi="Montserrat"/>
          <w:sz w:val="20"/>
          <w:szCs w:val="20"/>
        </w:rPr>
        <w:t>а</w:t>
      </w:r>
      <w:r w:rsidR="009A0208" w:rsidRPr="00382410">
        <w:rPr>
          <w:rFonts w:ascii="Montserrat" w:hAnsi="Montserrat"/>
          <w:sz w:val="20"/>
          <w:szCs w:val="20"/>
        </w:rPr>
        <w:t>: 1-9</w:t>
      </w:r>
      <w:r w:rsidR="00B20BAD">
        <w:rPr>
          <w:rFonts w:ascii="Montserrat" w:hAnsi="Montserrat"/>
          <w:sz w:val="20"/>
          <w:szCs w:val="20"/>
        </w:rPr>
        <w:t>98</w:t>
      </w:r>
      <w:r w:rsidR="009A0208" w:rsidRPr="00382410">
        <w:rPr>
          <w:rFonts w:ascii="Montserrat" w:hAnsi="Montserrat"/>
          <w:sz w:val="20"/>
          <w:szCs w:val="20"/>
        </w:rPr>
        <w:t>8;</w:t>
      </w:r>
      <w:r w:rsidR="00A8414C" w:rsidRPr="00382410">
        <w:rPr>
          <w:rFonts w:ascii="Montserrat" w:hAnsi="Montserrat" w:cstheme="minorHAnsi"/>
          <w:sz w:val="20"/>
          <w:szCs w:val="20"/>
        </w:rPr>
        <w:t xml:space="preserve"> </w:t>
      </w:r>
      <w:r w:rsidR="009A0208" w:rsidRPr="00382410">
        <w:rPr>
          <w:rFonts w:ascii="Montserrat" w:hAnsi="Montserrat"/>
          <w:sz w:val="20"/>
          <w:szCs w:val="20"/>
        </w:rPr>
        <w:t>Длина ПИН-кода: 4-6 цифр.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A95342" w:rsidRPr="00382410" w14:paraId="6458D931" w14:textId="77777777" w:rsidTr="00A96913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D70D445" w14:textId="77777777" w:rsidR="00A95342" w:rsidRPr="00382410" w:rsidRDefault="00A95342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C8C1044" w14:textId="7AE195F8" w:rsidR="00A95342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A95342" w:rsidRPr="00382410" w14:paraId="1FD974AB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F911A7F" w14:textId="77777777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CB250FB" w14:textId="7E271FE5" w:rsidR="00A95342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A95342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(Мастер-код) # </w:t>
            </w:r>
          </w:p>
        </w:tc>
      </w:tr>
      <w:tr w:rsidR="00A95342" w:rsidRPr="00382410" w14:paraId="4265A75F" w14:textId="77777777" w:rsidTr="00A96913">
        <w:trPr>
          <w:trHeight w:val="163"/>
        </w:trPr>
        <w:tc>
          <w:tcPr>
            <w:tcW w:w="10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45D8289" w14:textId="68CAFF8B" w:rsidR="00A95342" w:rsidRPr="00382410" w:rsidRDefault="00A95342" w:rsidP="00B3179E">
            <w:pPr>
              <w:keepNext/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Добавление пользователя отпечат</w:t>
            </w:r>
            <w:r w:rsidR="00B20BAD">
              <w:rPr>
                <w:rFonts w:ascii="Montserrat" w:hAnsi="Montserrat"/>
                <w:b/>
                <w:bCs/>
                <w:sz w:val="20"/>
                <w:szCs w:val="20"/>
              </w:rPr>
              <w:t>ка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пальца</w:t>
            </w:r>
          </w:p>
        </w:tc>
      </w:tr>
      <w:tr w:rsidR="00A95342" w:rsidRPr="00382410" w14:paraId="59F3D2BA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0D2CD0A" w14:textId="77777777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Автоматическое добавление ID</w:t>
            </w:r>
          </w:p>
          <w:p w14:paraId="4210D731" w14:textId="77777777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(Позволяет устройству присваивать отпечаток пальца следующему доступному ID пользователя)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B1C557C" w14:textId="2A64C24B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 (</w:t>
            </w:r>
            <w:r w:rsidR="00B20BAD">
              <w:rPr>
                <w:rFonts w:ascii="Montserrat" w:hAnsi="Montserrat"/>
                <w:b/>
                <w:bCs/>
                <w:sz w:val="20"/>
                <w:szCs w:val="20"/>
              </w:rPr>
              <w:t>Сканирование о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тпечатк</w:t>
            </w:r>
            <w:r w:rsidR="00B20BAD"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пальца) (Повтор</w:t>
            </w:r>
            <w:r w:rsidR="00B20BAD">
              <w:rPr>
                <w:rFonts w:ascii="Montserrat" w:hAnsi="Montserrat"/>
                <w:b/>
                <w:bCs/>
                <w:sz w:val="20"/>
                <w:szCs w:val="20"/>
              </w:rPr>
              <w:t>ное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B20BAD">
              <w:rPr>
                <w:rFonts w:ascii="Montserrat" w:hAnsi="Montserrat"/>
                <w:b/>
                <w:bCs/>
                <w:sz w:val="20"/>
                <w:szCs w:val="20"/>
              </w:rPr>
              <w:t>сканирование отпечатка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) (</w:t>
            </w:r>
            <w:r w:rsidR="00B20BAD">
              <w:rPr>
                <w:rFonts w:ascii="Montserrat" w:hAnsi="Montserrat"/>
                <w:b/>
                <w:bCs/>
                <w:sz w:val="20"/>
                <w:szCs w:val="20"/>
              </w:rPr>
              <w:t>Сканирование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отпечатк</w:t>
            </w:r>
            <w:r w:rsidR="00B20BAD"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еще раз)</w:t>
            </w:r>
          </w:p>
          <w:p w14:paraId="3A729CBD" w14:textId="66CDEC88" w:rsidR="00A95342" w:rsidRPr="00382410" w:rsidRDefault="00A95342" w:rsidP="00B20BA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Отпечатки пальцев можно добавлять последовательно.</w:t>
            </w:r>
          </w:p>
        </w:tc>
      </w:tr>
      <w:tr w:rsidR="00A95342" w:rsidRPr="00382410" w14:paraId="0CA0567E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9E82220" w14:textId="77777777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9722FCB" w14:textId="77777777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95342" w:rsidRPr="00382410" w14:paraId="1DE73862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E22C7C8" w14:textId="77777777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Выбор определенного ID</w:t>
            </w:r>
          </w:p>
          <w:p w14:paraId="175743B6" w14:textId="77777777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(Позволяет администратору определить конкретный ID, с которым будет связан данный отпечаток пальца)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9CD60EE" w14:textId="5D077842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 (ID пользователя) # (</w:t>
            </w:r>
            <w:r w:rsidR="00B20BAD">
              <w:rPr>
                <w:rFonts w:ascii="Montserrat" w:hAnsi="Montserrat"/>
                <w:b/>
                <w:bCs/>
                <w:sz w:val="20"/>
                <w:szCs w:val="20"/>
              </w:rPr>
              <w:t>Сканирование о</w:t>
            </w:r>
            <w:r w:rsidR="00B20BAD" w:rsidRPr="00382410">
              <w:rPr>
                <w:rFonts w:ascii="Montserrat" w:hAnsi="Montserrat"/>
                <w:b/>
                <w:bCs/>
                <w:sz w:val="20"/>
                <w:szCs w:val="20"/>
              </w:rPr>
              <w:t>тпечатк</w:t>
            </w:r>
            <w:r w:rsidR="00B20BAD"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) (</w:t>
            </w:r>
            <w:r w:rsidR="0087608E" w:rsidRPr="00382410">
              <w:rPr>
                <w:rFonts w:ascii="Montserrat" w:hAnsi="Montserrat"/>
                <w:b/>
                <w:bCs/>
                <w:sz w:val="20"/>
                <w:szCs w:val="20"/>
              </w:rPr>
              <w:t>Повтор</w:t>
            </w:r>
            <w:r w:rsidR="0087608E">
              <w:rPr>
                <w:rFonts w:ascii="Montserrat" w:hAnsi="Montserrat"/>
                <w:b/>
                <w:bCs/>
                <w:sz w:val="20"/>
                <w:szCs w:val="20"/>
              </w:rPr>
              <w:t>ное</w:t>
            </w:r>
            <w:r w:rsidR="0087608E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87608E">
              <w:rPr>
                <w:rFonts w:ascii="Montserrat" w:hAnsi="Montserrat"/>
                <w:b/>
                <w:bCs/>
                <w:sz w:val="20"/>
                <w:szCs w:val="20"/>
              </w:rPr>
              <w:t>сканирование отпечатка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) (</w:t>
            </w:r>
            <w:r w:rsidR="0087608E">
              <w:rPr>
                <w:rFonts w:ascii="Montserrat" w:hAnsi="Montserrat"/>
                <w:b/>
                <w:bCs/>
                <w:sz w:val="20"/>
                <w:szCs w:val="20"/>
              </w:rPr>
              <w:t>Сканирование</w:t>
            </w:r>
            <w:r w:rsidR="0087608E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отпечатк</w:t>
            </w:r>
            <w:r w:rsidR="0087608E"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  <w:r w:rsidR="0087608E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еще раз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)</w:t>
            </w:r>
          </w:p>
          <w:p w14:paraId="270C4CB3" w14:textId="77777777" w:rsidR="00A95342" w:rsidRPr="00382410" w:rsidRDefault="00A95342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Отпечатки пальцев можно добавлять последовательно. </w:t>
            </w:r>
          </w:p>
        </w:tc>
      </w:tr>
      <w:tr w:rsidR="0087608E" w:rsidRPr="00382410" w14:paraId="29051197" w14:textId="77777777" w:rsidTr="00A96913">
        <w:trPr>
          <w:trHeight w:val="163"/>
        </w:trPr>
        <w:tc>
          <w:tcPr>
            <w:tcW w:w="10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F32C039" w14:textId="77777777" w:rsidR="0087608E" w:rsidRPr="00382410" w:rsidRDefault="0087608E" w:rsidP="001B5230">
            <w:pPr>
              <w:keepNext/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Добавление пользователя карт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ы</w:t>
            </w:r>
          </w:p>
        </w:tc>
      </w:tr>
      <w:tr w:rsidR="0087608E" w:rsidRPr="00382410" w14:paraId="740D7B48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280A140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Автоматическое добавление ID</w:t>
            </w:r>
          </w:p>
          <w:p w14:paraId="5BB6F475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(Позволяет устройству назначить данную карту следующему доступному ID пользователя)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4CD0F0A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 (Чтение карты) / (Ввод 8/10/17-значного Номера карты) #</w:t>
            </w:r>
          </w:p>
          <w:p w14:paraId="19C6A0A4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Карты можно добавлять последовательно. </w:t>
            </w:r>
          </w:p>
        </w:tc>
      </w:tr>
      <w:tr w:rsidR="0087608E" w:rsidRPr="00382410" w14:paraId="25F9C59F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43F72D7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1257B58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87608E" w:rsidRPr="00382410" w14:paraId="7144C1A4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A1F38C1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Выбор определенного ID</w:t>
            </w:r>
          </w:p>
          <w:p w14:paraId="1AD135B5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(Позволяет администратору определить конкретный ID, с которым будет связана данная карта)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7062250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 (ID пользователя) # (Чтение карты) / (Ввод 8/10/17-значного Номера карты) #</w:t>
            </w:r>
          </w:p>
          <w:p w14:paraId="715F54CA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87608E" w:rsidRPr="00382410" w14:paraId="09546FE0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5C59EF2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96F992F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87608E" w:rsidRPr="00382410" w14:paraId="5448DFFB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754A903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Добавление карты: Внесение карт списком</w:t>
            </w:r>
          </w:p>
          <w:p w14:paraId="55E49A40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(Позволяет администратору добавить в считывающее устройство до 888 карт за один шаг)</w:t>
            </w:r>
          </w:p>
          <w:p w14:paraId="3DFE7200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Процесс программирования занимает 2 минуты. 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568414A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 (ID пользователя) # (Количество карт) # (8/10/17-значного Номера первой карты) #</w:t>
            </w:r>
          </w:p>
          <w:p w14:paraId="6B9DA52C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Номера карт должны быть последовательными.</w:t>
            </w:r>
          </w:p>
          <w:p w14:paraId="19D67B67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«Количество карт» должно равняться количеству карточек, которые необходимо зарегистрировать. </w:t>
            </w:r>
          </w:p>
        </w:tc>
      </w:tr>
      <w:tr w:rsidR="0087608E" w:rsidRPr="00382410" w14:paraId="54882E1E" w14:textId="77777777" w:rsidTr="00A96913">
        <w:trPr>
          <w:trHeight w:val="163"/>
        </w:trPr>
        <w:tc>
          <w:tcPr>
            <w:tcW w:w="10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AC5778E" w14:textId="6464E1AC" w:rsidR="0087608E" w:rsidRPr="0087608E" w:rsidRDefault="0087608E" w:rsidP="001B5230">
            <w:pPr>
              <w:keepNext/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  <w:lang w:val="en-US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Добавление пользователя ПИН-код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</w:p>
        </w:tc>
      </w:tr>
      <w:tr w:rsidR="0087608E" w:rsidRPr="00382410" w14:paraId="0EF83D8F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B0D9DB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Выбор определенного ID</w:t>
            </w:r>
          </w:p>
          <w:p w14:paraId="13A286D8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(Позволяет администратору определить конкретный ID, с которым будет связан данный ПИН-код)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D1BCF9A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1 (ID пользователя) # (ПИН-код) # </w:t>
            </w:r>
          </w:p>
        </w:tc>
      </w:tr>
      <w:tr w:rsidR="0087608E" w:rsidRPr="00382410" w14:paraId="5EC63563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45E5F07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37085B5" w14:textId="77777777" w:rsidR="0087608E" w:rsidRPr="00382410" w:rsidRDefault="0087608E" w:rsidP="001B5230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235AFEDF" w14:textId="77777777" w:rsidR="00595B7D" w:rsidRDefault="00595B7D" w:rsidP="00B3179E">
      <w:pPr>
        <w:spacing w:before="120" w:after="60" w:line="240" w:lineRule="auto"/>
        <w:jc w:val="left"/>
        <w:rPr>
          <w:rFonts w:ascii="Montserrat" w:hAnsi="Montserrat"/>
          <w:b/>
          <w:bCs/>
          <w:sz w:val="24"/>
          <w:szCs w:val="24"/>
        </w:rPr>
      </w:pPr>
    </w:p>
    <w:p w14:paraId="15CA8EB0" w14:textId="0067A614" w:rsidR="00D13617" w:rsidRPr="0087608E" w:rsidRDefault="00D13617" w:rsidP="00B3179E">
      <w:pPr>
        <w:spacing w:before="120" w:after="6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87608E">
        <w:rPr>
          <w:rFonts w:ascii="Montserrat" w:hAnsi="Montserrat"/>
          <w:b/>
          <w:bCs/>
          <w:sz w:val="24"/>
          <w:szCs w:val="24"/>
        </w:rPr>
        <w:t>Указания по защите ПИН-кода (действуют только для 6-значных ПИН-кодов)</w:t>
      </w:r>
    </w:p>
    <w:p w14:paraId="16D0A658" w14:textId="77777777" w:rsidR="00E10300" w:rsidRPr="00382410" w:rsidRDefault="00D13617" w:rsidP="00E04C2A">
      <w:pPr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lastRenderedPageBreak/>
        <w:t>Для повышения безопасности разрешается скрывать корректный ПИН-код с помощью других цифр, максимум до 10.</w:t>
      </w:r>
    </w:p>
    <w:p w14:paraId="5D8A3E7B" w14:textId="6733872C" w:rsidR="006C4143" w:rsidRPr="00382410" w:rsidRDefault="00A73D3A" w:rsidP="00E04C2A">
      <w:pPr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/>
          <w:sz w:val="20"/>
          <w:szCs w:val="20"/>
        </w:rPr>
        <w:t>Например</w:t>
      </w:r>
      <w:r w:rsidR="00D13617" w:rsidRPr="00382410">
        <w:rPr>
          <w:rFonts w:ascii="Montserrat" w:hAnsi="Montserrat"/>
          <w:sz w:val="20"/>
          <w:szCs w:val="20"/>
        </w:rPr>
        <w:t xml:space="preserve"> ПИН-код: 123434</w:t>
      </w:r>
      <w:r w:rsidR="00055F6D" w:rsidRPr="00382410">
        <w:rPr>
          <w:rFonts w:ascii="Montserrat" w:hAnsi="Montserrat" w:cstheme="minorHAnsi"/>
          <w:sz w:val="20"/>
          <w:szCs w:val="20"/>
        </w:rPr>
        <w:br/>
      </w:r>
      <w:r w:rsidR="00D13617" w:rsidRPr="00382410">
        <w:rPr>
          <w:rFonts w:ascii="Montserrat" w:hAnsi="Montserrat"/>
          <w:sz w:val="20"/>
          <w:szCs w:val="20"/>
        </w:rPr>
        <w:t>Вы можете использовать комбинации **(123434)** или **(123434),</w:t>
      </w:r>
      <w:r w:rsidR="00D773FC" w:rsidRPr="00382410">
        <w:rPr>
          <w:rFonts w:ascii="Montserrat" w:hAnsi="Montserrat" w:cstheme="minorHAnsi"/>
          <w:sz w:val="20"/>
          <w:szCs w:val="20"/>
        </w:rPr>
        <w:br/>
      </w:r>
      <w:r w:rsidR="00D13617" w:rsidRPr="00382410">
        <w:rPr>
          <w:rFonts w:ascii="Montserrat" w:hAnsi="Montserrat"/>
          <w:sz w:val="20"/>
          <w:szCs w:val="20"/>
        </w:rPr>
        <w:t>где «*» может быть любыми цифрами от 0 до 9.</w:t>
      </w:r>
    </w:p>
    <w:p w14:paraId="1B8BDD96" w14:textId="7CC29838" w:rsidR="00D13617" w:rsidRPr="00A73D3A" w:rsidRDefault="00D13617" w:rsidP="00D773FC">
      <w:pPr>
        <w:spacing w:before="240" w:after="6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A73D3A">
        <w:rPr>
          <w:rFonts w:ascii="Montserrat" w:hAnsi="Montserrat"/>
          <w:b/>
          <w:bCs/>
          <w:sz w:val="24"/>
          <w:szCs w:val="24"/>
        </w:rPr>
        <w:t xml:space="preserve">Добавление отпечатка пальца администратора (мастер-отпечаток) (по определенному идентификатору ID: </w:t>
      </w:r>
      <w:r w:rsidR="00A73D3A">
        <w:rPr>
          <w:rFonts w:ascii="Montserrat" w:hAnsi="Montserrat"/>
          <w:b/>
          <w:bCs/>
          <w:sz w:val="24"/>
          <w:szCs w:val="24"/>
        </w:rPr>
        <w:t>10500</w:t>
      </w:r>
      <w:r w:rsidRPr="00A73D3A">
        <w:rPr>
          <w:rFonts w:ascii="Montserrat" w:hAnsi="Montserrat"/>
          <w:b/>
          <w:bCs/>
          <w:sz w:val="24"/>
          <w:szCs w:val="24"/>
        </w:rPr>
        <w:t>)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6C4143" w:rsidRPr="00382410" w14:paraId="309DECFA" w14:textId="77777777" w:rsidTr="00A96913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FC0825B" w14:textId="77777777" w:rsidR="006C4143" w:rsidRPr="00382410" w:rsidRDefault="006C4143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7755C61B" w14:textId="1EFA3C60" w:rsidR="006C4143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C4143" w:rsidRPr="00382410" w14:paraId="19765C45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598ED57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6D5F720" w14:textId="0C0B8419" w:rsidR="006C4143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C4143" w:rsidRPr="005421BA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6C4143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(Мастер-код) # </w:t>
            </w:r>
          </w:p>
        </w:tc>
      </w:tr>
      <w:tr w:rsidR="006C4143" w:rsidRPr="00382410" w14:paraId="2E3D8AA5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CBE8E24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Добавление отпечатка пальца администратора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55FFB6E" w14:textId="287C45B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 (</w:t>
            </w:r>
            <w:r w:rsidR="00A73D3A">
              <w:rPr>
                <w:rFonts w:ascii="Montserrat" w:hAnsi="Montserrat"/>
                <w:b/>
                <w:bCs/>
                <w:sz w:val="20"/>
                <w:szCs w:val="20"/>
              </w:rPr>
              <w:t>10500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) # (</w:t>
            </w:r>
            <w:r w:rsidR="00A73D3A">
              <w:rPr>
                <w:rFonts w:ascii="Montserrat" w:hAnsi="Montserrat"/>
                <w:b/>
                <w:bCs/>
                <w:sz w:val="20"/>
                <w:szCs w:val="20"/>
              </w:rPr>
              <w:t>Сканировать о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тпечаток пальца) (Повтор</w:t>
            </w:r>
            <w:r w:rsidR="00A73D3A">
              <w:rPr>
                <w:rFonts w:ascii="Montserrat" w:hAnsi="Montserrat"/>
                <w:b/>
                <w:bCs/>
                <w:sz w:val="20"/>
                <w:szCs w:val="20"/>
              </w:rPr>
              <w:t>ное сканирование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отпечатк</w:t>
            </w:r>
            <w:r w:rsidR="00A73D3A"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) (</w:t>
            </w:r>
            <w:r w:rsidR="00A73D3A">
              <w:rPr>
                <w:rFonts w:ascii="Montserrat" w:hAnsi="Montserrat"/>
                <w:b/>
                <w:bCs/>
                <w:sz w:val="20"/>
                <w:szCs w:val="20"/>
              </w:rPr>
              <w:t>Сканирование</w:t>
            </w:r>
            <w:r w:rsidR="00A73D3A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отпечатк</w:t>
            </w:r>
            <w:r w:rsidR="00A73D3A"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  <w:r w:rsidR="00A73D3A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еще раз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)</w:t>
            </w:r>
          </w:p>
        </w:tc>
      </w:tr>
      <w:tr w:rsidR="006C4143" w:rsidRPr="00382410" w14:paraId="5F586B6B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9FCB410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E946E4E" w14:textId="55970A50" w:rsidR="006C4143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298931DB" w14:textId="517DC325" w:rsidR="009A0208" w:rsidRPr="00A73D3A" w:rsidRDefault="009A0208" w:rsidP="00D773FC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A73D3A">
        <w:rPr>
          <w:rFonts w:ascii="Montserrat" w:hAnsi="Montserrat"/>
          <w:b/>
          <w:bCs/>
          <w:sz w:val="24"/>
          <w:szCs w:val="24"/>
        </w:rPr>
        <w:t>Добавление пользователей с функцией «Паника» (действительно для пользователей карт / ПИН-кодов)</w:t>
      </w:r>
    </w:p>
    <w:p w14:paraId="0F4A7867" w14:textId="27CF91E8" w:rsidR="009A0208" w:rsidRPr="00382410" w:rsidRDefault="009A0208" w:rsidP="006512AA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(ID пользователей = 9</w:t>
      </w:r>
      <w:r w:rsidR="00A73D3A">
        <w:rPr>
          <w:rFonts w:ascii="Montserrat" w:hAnsi="Montserrat"/>
          <w:sz w:val="20"/>
          <w:szCs w:val="20"/>
        </w:rPr>
        <w:t>9</w:t>
      </w:r>
      <w:r w:rsidRPr="00382410">
        <w:rPr>
          <w:rFonts w:ascii="Montserrat" w:hAnsi="Montserrat"/>
          <w:sz w:val="20"/>
          <w:szCs w:val="20"/>
        </w:rPr>
        <w:t>8</w:t>
      </w:r>
      <w:r w:rsidR="00A73D3A">
        <w:rPr>
          <w:rFonts w:ascii="Montserrat" w:hAnsi="Montserrat"/>
          <w:sz w:val="20"/>
          <w:szCs w:val="20"/>
        </w:rPr>
        <w:t>9</w:t>
      </w:r>
      <w:r w:rsidRPr="00382410">
        <w:rPr>
          <w:rFonts w:ascii="Montserrat" w:hAnsi="Montserrat"/>
          <w:sz w:val="20"/>
          <w:szCs w:val="20"/>
        </w:rPr>
        <w:t xml:space="preserve"> или 99</w:t>
      </w:r>
      <w:r w:rsidR="00A73D3A">
        <w:rPr>
          <w:rFonts w:ascii="Montserrat" w:hAnsi="Montserrat"/>
          <w:sz w:val="20"/>
          <w:szCs w:val="20"/>
        </w:rPr>
        <w:t>90</w:t>
      </w:r>
      <w:r w:rsidRPr="00382410">
        <w:rPr>
          <w:rFonts w:ascii="Montserrat" w:hAnsi="Montserrat"/>
          <w:sz w:val="20"/>
          <w:szCs w:val="20"/>
        </w:rPr>
        <w:t>; длина ПИН-кода: 4-8 цифр).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6C4143" w:rsidRPr="00382410" w14:paraId="54C34597" w14:textId="77777777" w:rsidTr="00A96913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6F9B2BA" w14:textId="77777777" w:rsidR="006C4143" w:rsidRPr="00382410" w:rsidRDefault="006C4143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244A62F6" w14:textId="52C01167" w:rsidR="006C4143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C4143" w:rsidRPr="00382410" w14:paraId="00E9AA36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51A3F8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10C536F" w14:textId="52C07BBF" w:rsidR="006C4143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6C4143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(Мастер-код) # </w:t>
            </w:r>
          </w:p>
        </w:tc>
      </w:tr>
      <w:tr w:rsidR="006C4143" w:rsidRPr="00382410" w14:paraId="7A2023DF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F3387DA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Добавление карты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6EF6C73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1 (ID пользователя) # (Чтение карты / Ввод 8/10/17-значного Номера карты) # </w:t>
            </w:r>
          </w:p>
        </w:tc>
      </w:tr>
      <w:tr w:rsidR="006C4143" w:rsidRPr="00382410" w14:paraId="08506FD6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E0D0B06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56CC1B8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</w:p>
        </w:tc>
      </w:tr>
      <w:tr w:rsidR="006C4143" w:rsidRPr="00382410" w14:paraId="28B58E11" w14:textId="77777777" w:rsidTr="00A96913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0DF1CDE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Добавление ПИН-кода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A6325FF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1 (ID пользователя) # (ПИН-код) # </w:t>
            </w:r>
          </w:p>
        </w:tc>
      </w:tr>
      <w:tr w:rsidR="006C4143" w:rsidRPr="00382410" w14:paraId="0882B50D" w14:textId="77777777" w:rsidTr="00A96913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17E144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729C54C" w14:textId="7D5644D9" w:rsidR="006C4143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19686F4B" w14:textId="38CA22BF" w:rsidR="00D13617" w:rsidRPr="00382410" w:rsidRDefault="00D13617" w:rsidP="00D773FC">
      <w:pPr>
        <w:spacing w:before="240" w:after="60" w:line="240" w:lineRule="auto"/>
        <w:jc w:val="left"/>
        <w:rPr>
          <w:rFonts w:ascii="Montserrat" w:hAnsi="Montserrat"/>
          <w:b/>
          <w:bCs/>
          <w:sz w:val="20"/>
          <w:szCs w:val="20"/>
        </w:rPr>
      </w:pPr>
      <w:r w:rsidRPr="00A73D3A">
        <w:rPr>
          <w:rFonts w:ascii="Montserrat" w:hAnsi="Montserrat"/>
          <w:b/>
          <w:bCs/>
          <w:sz w:val="24"/>
          <w:szCs w:val="24"/>
        </w:rPr>
        <w:t>Добавление пользователей-посетителей (действительно для пользователей карт / ПИН-кода)</w:t>
      </w:r>
      <w:r w:rsidR="00D773FC" w:rsidRPr="00A73D3A">
        <w:rPr>
          <w:rFonts w:ascii="Montserrat" w:hAnsi="Montserrat"/>
          <w:b/>
          <w:bCs/>
          <w:sz w:val="24"/>
          <w:szCs w:val="24"/>
        </w:rPr>
        <w:br/>
      </w:r>
      <w:r w:rsidRPr="00382410">
        <w:rPr>
          <w:rFonts w:ascii="Montserrat" w:hAnsi="Montserrat"/>
          <w:sz w:val="20"/>
          <w:szCs w:val="20"/>
        </w:rPr>
        <w:t>(ID пользователей = 99</w:t>
      </w:r>
      <w:r w:rsidR="00A73D3A" w:rsidRPr="00A73D3A">
        <w:rPr>
          <w:rFonts w:ascii="Montserrat" w:hAnsi="Montserrat"/>
          <w:sz w:val="20"/>
          <w:szCs w:val="20"/>
        </w:rPr>
        <w:t>91</w:t>
      </w:r>
      <w:r w:rsidRPr="00382410">
        <w:rPr>
          <w:rFonts w:ascii="Montserrat" w:hAnsi="Montserrat"/>
          <w:sz w:val="20"/>
          <w:szCs w:val="20"/>
        </w:rPr>
        <w:t>-</w:t>
      </w:r>
      <w:r w:rsidR="00A73D3A" w:rsidRPr="00A73D3A">
        <w:rPr>
          <w:rFonts w:ascii="Montserrat" w:hAnsi="Montserrat"/>
          <w:sz w:val="20"/>
          <w:szCs w:val="20"/>
        </w:rPr>
        <w:t>10000</w:t>
      </w:r>
      <w:r w:rsidRPr="00382410">
        <w:rPr>
          <w:rFonts w:ascii="Montserrat" w:hAnsi="Montserrat"/>
          <w:sz w:val="20"/>
          <w:szCs w:val="20"/>
        </w:rPr>
        <w:t>; длина ПИН-кода: 4-6 цифр).</w:t>
      </w:r>
      <w:r w:rsidR="00D773FC" w:rsidRPr="00382410">
        <w:rPr>
          <w:rFonts w:ascii="Montserrat" w:hAnsi="Montserrat"/>
          <w:b/>
          <w:bCs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 xml:space="preserve">Существует 10 </w:t>
      </w:r>
      <w:r w:rsidR="00A73D3A">
        <w:rPr>
          <w:rFonts w:ascii="Montserrat" w:hAnsi="Montserrat"/>
          <w:sz w:val="20"/>
          <w:szCs w:val="20"/>
        </w:rPr>
        <w:t xml:space="preserve">групп </w:t>
      </w:r>
      <w:r w:rsidRPr="00382410">
        <w:rPr>
          <w:rFonts w:ascii="Montserrat" w:hAnsi="Montserrat"/>
          <w:sz w:val="20"/>
          <w:szCs w:val="20"/>
        </w:rPr>
        <w:t xml:space="preserve">«ПИН-код / карта», предназначенных для посетителей. Для таких пользователей могут быть заданы определенные количества раз использования карт / кодов (до 10 раз). После определенного количества </w:t>
      </w:r>
      <w:r w:rsidR="00DF7442">
        <w:rPr>
          <w:rFonts w:ascii="Montserrat" w:hAnsi="Montserrat"/>
          <w:sz w:val="20"/>
          <w:szCs w:val="20"/>
        </w:rPr>
        <w:t>авторизаций</w:t>
      </w:r>
      <w:r w:rsidRPr="00382410">
        <w:rPr>
          <w:rFonts w:ascii="Montserrat" w:hAnsi="Montserrat"/>
          <w:sz w:val="20"/>
          <w:szCs w:val="20"/>
        </w:rPr>
        <w:t xml:space="preserve"> (например, 5 раз), «ПИН-код / карта» автоматически станов</w:t>
      </w:r>
      <w:r w:rsidR="00A73D3A">
        <w:rPr>
          <w:rFonts w:ascii="Montserrat" w:hAnsi="Montserrat"/>
          <w:sz w:val="20"/>
          <w:szCs w:val="20"/>
        </w:rPr>
        <w:t>и</w:t>
      </w:r>
      <w:r w:rsidRPr="00382410">
        <w:rPr>
          <w:rFonts w:ascii="Montserrat" w:hAnsi="Montserrat"/>
          <w:sz w:val="20"/>
          <w:szCs w:val="20"/>
        </w:rPr>
        <w:t>тся недействительн</w:t>
      </w:r>
      <w:r w:rsidR="00A73D3A">
        <w:rPr>
          <w:rFonts w:ascii="Montserrat" w:hAnsi="Montserrat"/>
          <w:sz w:val="20"/>
          <w:szCs w:val="20"/>
        </w:rPr>
        <w:t>ой</w:t>
      </w:r>
      <w:r w:rsidRPr="00382410">
        <w:rPr>
          <w:rFonts w:ascii="Montserrat" w:hAnsi="Montserrat"/>
          <w:sz w:val="20"/>
          <w:szCs w:val="20"/>
        </w:rPr>
        <w:t xml:space="preserve">. 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6C4143" w:rsidRPr="00382410" w14:paraId="3D11ED7F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682533B" w14:textId="77777777" w:rsidR="006C4143" w:rsidRPr="00382410" w:rsidRDefault="006C4143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60BFE71B" w14:textId="1D792900" w:rsidR="006C4143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C4143" w:rsidRPr="00382410" w14:paraId="291E9D0F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3D0F02F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19B2D1E" w14:textId="0E79204C" w:rsidR="006C4143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6C4143" w:rsidRPr="005421BA">
              <w:rPr>
                <w:rFonts w:ascii="Montserrat" w:hAnsi="Montserrat"/>
                <w:b/>
                <w:bCs/>
                <w:sz w:val="20"/>
                <w:szCs w:val="20"/>
              </w:rPr>
              <w:t>(</w:t>
            </w:r>
            <w:r w:rsidR="006C4143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Мастер-код) # </w:t>
            </w:r>
          </w:p>
        </w:tc>
      </w:tr>
      <w:tr w:rsidR="006C4143" w:rsidRPr="00382410" w14:paraId="6B22E453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67C1507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Добавление карты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13F7972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1 (ID пользователя) # (0-9) # (Чтение карты) / (Ввод 8/10/17-значного Номера карты) # </w:t>
            </w:r>
          </w:p>
        </w:tc>
      </w:tr>
      <w:tr w:rsidR="006C4143" w:rsidRPr="00382410" w14:paraId="6110A8F1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49E4328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6832AE0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</w:p>
        </w:tc>
      </w:tr>
      <w:tr w:rsidR="006C4143" w:rsidRPr="00382410" w14:paraId="5F2ABA1D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72E1006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Добавление ПИН-кода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D29944B" w14:textId="77777777" w:rsidR="006C4143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1 (ID пользователя) # (0-9) # (ПИН-код) #</w:t>
            </w:r>
            <w:r w:rsidR="00D773FC" w:rsidRPr="00382410">
              <w:rPr>
                <w:rFonts w:ascii="Montserrat" w:hAnsi="Montserrat" w:cstheme="minorHAnsi"/>
                <w:b/>
                <w:bCs/>
                <w:sz w:val="20"/>
                <w:szCs w:val="20"/>
              </w:rPr>
              <w:br/>
            </w:r>
            <w:r w:rsidRPr="00382410">
              <w:rPr>
                <w:rFonts w:ascii="Montserrat" w:hAnsi="Montserrat"/>
                <w:sz w:val="20"/>
                <w:szCs w:val="20"/>
              </w:rPr>
              <w:t>(0-9 - разрешенное количество раз использования, 0 соответствует 10-ти).</w:t>
            </w:r>
          </w:p>
        </w:tc>
      </w:tr>
      <w:tr w:rsidR="006C4143" w:rsidRPr="00382410" w14:paraId="1D24D9D1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532E592" w14:textId="77777777" w:rsidR="006C4143" w:rsidRPr="00382410" w:rsidRDefault="006C4143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C9DCF42" w14:textId="308A11F1" w:rsidR="006C4143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30D0EFC6" w14:textId="74F06DED" w:rsidR="00595B7D" w:rsidRDefault="00595B7D" w:rsidP="00595B7D">
      <w:pPr>
        <w:rPr>
          <w:rFonts w:ascii="Montserrat" w:hAnsi="Montserrat"/>
          <w:sz w:val="24"/>
          <w:szCs w:val="24"/>
        </w:rPr>
      </w:pPr>
    </w:p>
    <w:p w14:paraId="46B61F2C" w14:textId="53D6C169" w:rsidR="00595B7D" w:rsidRDefault="00595B7D" w:rsidP="00595B7D">
      <w:pPr>
        <w:rPr>
          <w:rFonts w:ascii="Montserrat" w:hAnsi="Montserrat"/>
          <w:sz w:val="24"/>
          <w:szCs w:val="24"/>
        </w:rPr>
      </w:pPr>
    </w:p>
    <w:p w14:paraId="70C6BE98" w14:textId="77777777" w:rsidR="00595B7D" w:rsidRPr="00595B7D" w:rsidRDefault="00595B7D" w:rsidP="00595B7D">
      <w:pPr>
        <w:rPr>
          <w:rFonts w:ascii="Montserrat" w:hAnsi="Montserrat"/>
          <w:sz w:val="24"/>
          <w:szCs w:val="24"/>
        </w:rPr>
      </w:pPr>
    </w:p>
    <w:p w14:paraId="29C4DB4D" w14:textId="34295E79" w:rsidR="001C3D65" w:rsidRPr="00DF7442" w:rsidRDefault="00D13617" w:rsidP="00DC39D5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DF7442">
        <w:rPr>
          <w:rFonts w:ascii="Montserrat" w:hAnsi="Montserrat"/>
          <w:b/>
          <w:bCs/>
          <w:sz w:val="24"/>
          <w:szCs w:val="24"/>
        </w:rPr>
        <w:t>Изменение ПИН-кода пользователя (длина ПИН-кода: 4-6 цифр</w:t>
      </w:r>
      <w:r w:rsidR="0033278D" w:rsidRPr="0033278D">
        <w:rPr>
          <w:rFonts w:ascii="Montserrat" w:hAnsi="Montserrat"/>
          <w:b/>
          <w:bCs/>
          <w:sz w:val="24"/>
          <w:szCs w:val="24"/>
        </w:rPr>
        <w:t>)</w:t>
      </w:r>
      <w:r w:rsidRPr="0033278D">
        <w:rPr>
          <w:rFonts w:ascii="Montserrat" w:hAnsi="Montserrat"/>
          <w:b/>
          <w:bCs/>
          <w:sz w:val="24"/>
          <w:szCs w:val="24"/>
        </w:rPr>
        <w:t>.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9B5AE6" w:rsidRPr="00382410" w14:paraId="65D43495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7C80970" w14:textId="77777777" w:rsidR="009B5AE6" w:rsidRPr="00382410" w:rsidRDefault="009B5AE6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701EBA0B" w14:textId="020FF6D6" w:rsidR="009B5AE6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9B5AE6" w:rsidRPr="00382410" w14:paraId="1B3A96AA" w14:textId="77777777" w:rsidTr="000D377D">
        <w:trPr>
          <w:trHeight w:val="163"/>
        </w:trPr>
        <w:tc>
          <w:tcPr>
            <w:tcW w:w="10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8F21C76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Примечание: Приведенные ниже действия выполняются вне режима программирования, пользователи могут выполнить их самостоятельно</w:t>
            </w:r>
          </w:p>
        </w:tc>
      </w:tr>
      <w:tr w:rsidR="009B5AE6" w:rsidRPr="00382410" w14:paraId="7E2589D3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1B2A949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Изменение ПИН-кода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E1531D5" w14:textId="77144992" w:rsidR="009B5AE6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9B5AE6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(ID пользователя) # (Старый ПИН-код) # (Новый ПИН-код) # (Повторить новый ПИН-код) # </w:t>
            </w:r>
          </w:p>
        </w:tc>
      </w:tr>
    </w:tbl>
    <w:p w14:paraId="750B73A7" w14:textId="77777777" w:rsidR="755A6DB8" w:rsidRPr="00DF7442" w:rsidRDefault="39AEBC2A" w:rsidP="00DC39D5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DF7442">
        <w:rPr>
          <w:rFonts w:ascii="Montserrat" w:hAnsi="Montserrat"/>
          <w:b/>
          <w:bCs/>
          <w:sz w:val="24"/>
          <w:szCs w:val="24"/>
        </w:rPr>
        <w:t>Удаление пользователей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9B5AE6" w:rsidRPr="00382410" w14:paraId="722F5E6B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360D30A" w14:textId="77777777" w:rsidR="009B5AE6" w:rsidRPr="00382410" w:rsidRDefault="009B5AE6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448D0CC3" w14:textId="13355092" w:rsidR="009B5AE6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9B5AE6" w:rsidRPr="00382410" w14:paraId="354F38DF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4616F3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1EB274C" w14:textId="2DAC861B" w:rsidR="009B5AE6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9B5AE6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9B5AE6" w:rsidRPr="00382410" w14:paraId="76899EB4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B458793" w14:textId="536F591B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Удаление пользователя - по отпечатку пальца / </w:t>
            </w:r>
            <w:r w:rsidRPr="00382410">
              <w:rPr>
                <w:rFonts w:ascii="Montserrat" w:hAnsi="Montserrat"/>
                <w:sz w:val="20"/>
                <w:szCs w:val="20"/>
              </w:rPr>
              <w:lastRenderedPageBreak/>
              <w:t xml:space="preserve">карте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56EE499" w14:textId="71BA43DC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2 (Ввод Отпечатка пальца) / (Чтение Карты) # </w:t>
            </w:r>
          </w:p>
          <w:p w14:paraId="3A44A563" w14:textId="77777777" w:rsidR="00DC39D5" w:rsidRPr="00382410" w:rsidRDefault="00DC39D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lastRenderedPageBreak/>
              <w:t>Пользователей можно удалять последовательно.</w:t>
            </w:r>
          </w:p>
        </w:tc>
      </w:tr>
      <w:tr w:rsidR="009B5AE6" w:rsidRPr="00382410" w14:paraId="01F549B1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89A5422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39A4FD3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9B5AE6" w:rsidRPr="00382410" w14:paraId="387AB190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A18BE7A" w14:textId="721DA0DB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Удаление пользователя</w:t>
            </w:r>
            <w:r w:rsidR="00DD2B45"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- по </w:t>
            </w:r>
            <w:r w:rsidR="00DF7442">
              <w:rPr>
                <w:rFonts w:ascii="Montserrat" w:hAnsi="Montserrat"/>
                <w:sz w:val="20"/>
                <w:szCs w:val="20"/>
              </w:rPr>
              <w:t>номеру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DF7442">
              <w:rPr>
                <w:rFonts w:ascii="Montserrat" w:hAnsi="Montserrat"/>
                <w:sz w:val="20"/>
                <w:szCs w:val="20"/>
                <w:lang w:val="en-US"/>
              </w:rPr>
              <w:t>ID</w:t>
            </w:r>
            <w:r w:rsidR="00DF7442" w:rsidRPr="00DF7442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382410">
              <w:rPr>
                <w:rFonts w:ascii="Montserrat" w:hAnsi="Montserrat"/>
                <w:sz w:val="20"/>
                <w:szCs w:val="20"/>
              </w:rPr>
              <w:t>пользователя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502A7C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2 (ID пользователя) # </w:t>
            </w:r>
          </w:p>
        </w:tc>
      </w:tr>
      <w:tr w:rsidR="009B5AE6" w:rsidRPr="00382410" w14:paraId="578BD9DC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FAA4F9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B97BF20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</w:p>
        </w:tc>
      </w:tr>
      <w:tr w:rsidR="009B5AE6" w:rsidRPr="00382410" w14:paraId="7D307FCD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319F58" w14:textId="75B0E625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Удаление пользователя - по номеру карты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9BAC551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2 (Ввод 8/10/17-значного Номера карты) # </w:t>
            </w:r>
          </w:p>
        </w:tc>
      </w:tr>
      <w:tr w:rsidR="009B5AE6" w:rsidRPr="00382410" w14:paraId="2CCB8BAB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8A3D156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FA29F71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</w:p>
        </w:tc>
      </w:tr>
      <w:tr w:rsidR="009B5AE6" w:rsidRPr="00382410" w14:paraId="2E782672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7B9DBE4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Удаление ВСЕХ пользователей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0357938" w14:textId="42DBB71A" w:rsidR="009B5AE6" w:rsidRPr="00382410" w:rsidRDefault="009F278B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2 (Мастер-код) # </w:t>
            </w:r>
          </w:p>
        </w:tc>
      </w:tr>
      <w:tr w:rsidR="009B5AE6" w:rsidRPr="00382410" w14:paraId="5992B10C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267B9BB" w14:textId="77777777" w:rsidR="009B5AE6" w:rsidRPr="00382410" w:rsidRDefault="009B5AE6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04D1E5C" w14:textId="23600A62" w:rsidR="009B5AE6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B9EFC7D" w14:textId="77777777" w:rsidR="00D13617" w:rsidRPr="009966C1" w:rsidRDefault="00D13617" w:rsidP="00D82EAD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9966C1">
        <w:rPr>
          <w:rFonts w:ascii="Montserrat" w:hAnsi="Montserrat"/>
          <w:b/>
          <w:bCs/>
          <w:sz w:val="24"/>
          <w:szCs w:val="24"/>
        </w:rPr>
        <w:t>Настройка конфигурации реле</w:t>
      </w:r>
    </w:p>
    <w:p w14:paraId="4D492D2A" w14:textId="77777777" w:rsidR="00D13617" w:rsidRPr="00382410" w:rsidRDefault="00D13617" w:rsidP="00B3179E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Конфигурация реле определяет поведение выходного реле при активации. 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0F5D35" w:rsidRPr="00382410" w14:paraId="4B4785DF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B567183" w14:textId="77777777" w:rsidR="000F5D35" w:rsidRPr="00382410" w:rsidRDefault="000F5D35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E4D6C7C" w14:textId="3952109A" w:rsidR="000F5D35" w:rsidRPr="00382410" w:rsidRDefault="003633EA" w:rsidP="006512AA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0F5D35" w:rsidRPr="00382410" w14:paraId="6BEB25DD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1E79807" w14:textId="77777777" w:rsidR="000F5D3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CBFFA1D" w14:textId="28A12063" w:rsidR="000F5D35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0F5D35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0F5D35" w:rsidRPr="00382410" w14:paraId="31825400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7188EE4" w14:textId="77777777" w:rsidR="000F5D3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Импульсный режим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42E8131" w14:textId="1E4AB3DD" w:rsidR="000F5D3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3 (1-99)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(настройка по умолчанию)</w:t>
            </w:r>
            <w:r w:rsidR="00DD2B45"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  <w:p w14:paraId="471F0FC3" w14:textId="77777777" w:rsidR="00E10300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Время реле составляет от 1 до 99 секунд</w:t>
            </w:r>
          </w:p>
          <w:p w14:paraId="0DAC9950" w14:textId="77777777" w:rsidR="000F5D3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 (настройка по умолчанию: 5 секунд)</w:t>
            </w:r>
          </w:p>
        </w:tc>
      </w:tr>
      <w:tr w:rsidR="000F5D35" w:rsidRPr="00382410" w14:paraId="5952DE94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FDD57D8" w14:textId="77777777" w:rsidR="000F5D3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97FDD20" w14:textId="77777777" w:rsidR="000F5D3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0F5D35" w:rsidRPr="00382410" w14:paraId="202884A0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B31B851" w14:textId="77777777" w:rsidR="000F5D3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Триггерный режим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D78F27D" w14:textId="77777777" w:rsidR="001C3D6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3 0 #</w:t>
            </w:r>
          </w:p>
          <w:p w14:paraId="43FB70F0" w14:textId="77777777" w:rsidR="000F5D3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Включение / отключение триггерного режима реле</w:t>
            </w:r>
          </w:p>
        </w:tc>
      </w:tr>
      <w:tr w:rsidR="000F5D35" w:rsidRPr="00382410" w14:paraId="66D94278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74B502" w14:textId="77777777" w:rsidR="000F5D35" w:rsidRPr="00382410" w:rsidRDefault="000F5D35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150E120" w14:textId="499BB76C" w:rsidR="000F5D35" w:rsidRPr="00382410" w:rsidRDefault="005421BA" w:rsidP="00B3179E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37D7D820" w14:textId="77777777" w:rsidR="009A0208" w:rsidRPr="009966C1" w:rsidRDefault="009A0208" w:rsidP="00D82EAD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9966C1">
        <w:rPr>
          <w:rFonts w:ascii="Montserrat" w:hAnsi="Montserrat"/>
          <w:b/>
          <w:bCs/>
          <w:sz w:val="24"/>
          <w:szCs w:val="24"/>
        </w:rPr>
        <w:t>Настройка режима доступа</w:t>
      </w:r>
    </w:p>
    <w:p w14:paraId="61ACB81A" w14:textId="77777777" w:rsidR="00595B7D" w:rsidRPr="009966C1" w:rsidRDefault="4275D47A" w:rsidP="00595B7D">
      <w:pPr>
        <w:spacing w:before="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382410">
        <w:rPr>
          <w:rFonts w:ascii="Montserrat" w:hAnsi="Montserrat"/>
          <w:sz w:val="20"/>
          <w:szCs w:val="20"/>
        </w:rPr>
        <w:t xml:space="preserve">В режиме многопользовательского доступа интервал между считываниями не должен превышать 5 секунд, в противном случае устройство автоматически перейдет в режим ожидания. 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595B7D" w:rsidRPr="00382410" w14:paraId="1B1B8DE5" w14:textId="77777777" w:rsidTr="002E371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A1FB029" w14:textId="77777777" w:rsidR="00595B7D" w:rsidRPr="00382410" w:rsidRDefault="00595B7D" w:rsidP="002E371D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6CB5F241" w14:textId="77777777" w:rsidR="00595B7D" w:rsidRPr="00382410" w:rsidRDefault="00595B7D" w:rsidP="002E371D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595B7D" w:rsidRPr="00382410" w14:paraId="0F37CE6B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B1F3B6C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8375EAC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595B7D" w:rsidRPr="00382410" w14:paraId="73CFC931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AF6A1DB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Доступ по отпечатку пальца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2AC373D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4 0 # </w:t>
            </w:r>
          </w:p>
        </w:tc>
      </w:tr>
      <w:tr w:rsidR="00595B7D" w:rsidRPr="00382410" w14:paraId="1695373D" w14:textId="77777777" w:rsidTr="002E371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5665930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27827A2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</w:p>
        </w:tc>
      </w:tr>
      <w:tr w:rsidR="00595B7D" w:rsidRPr="00382410" w14:paraId="14BB76B4" w14:textId="77777777" w:rsidTr="002E371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574DA47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Доступ по карте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E6BBB3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4 1 # </w:t>
            </w:r>
          </w:p>
        </w:tc>
      </w:tr>
      <w:tr w:rsidR="00595B7D" w:rsidRPr="00382410" w14:paraId="4BBB5270" w14:textId="77777777" w:rsidTr="002E371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6C5A576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769AA6A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</w:p>
        </w:tc>
      </w:tr>
      <w:tr w:rsidR="00595B7D" w:rsidRPr="00382410" w14:paraId="0E37A498" w14:textId="77777777" w:rsidTr="002E371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C5679C9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Доступ по ПИН-коду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C8B11D3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4 2 # </w:t>
            </w:r>
          </w:p>
        </w:tc>
      </w:tr>
      <w:tr w:rsidR="00595B7D" w:rsidRPr="00382410" w14:paraId="0E8E0424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7B22600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Многопользовательский доступ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688C1D" w14:textId="77777777" w:rsidR="00595B7D" w:rsidRPr="00382410" w:rsidRDefault="00595B7D" w:rsidP="002E371D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4 3 (2-9) #</w:t>
            </w:r>
          </w:p>
          <w:p w14:paraId="3DD424A1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(дверь будет открыта только после идентификации действительных от 2 до 9 пользователей – согласно введенной здесь настройке)</w:t>
            </w:r>
          </w:p>
        </w:tc>
      </w:tr>
      <w:tr w:rsidR="00595B7D" w:rsidRPr="00382410" w14:paraId="18D687BE" w14:textId="77777777" w:rsidTr="002E371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9418FC6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3358FB2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95B7D" w:rsidRPr="00382410" w14:paraId="0540E9B9" w14:textId="77777777" w:rsidTr="002E371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92242F6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Доступ по отпечатку пальца или карте или ПИН-коду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26FC763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4 4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595B7D" w:rsidRPr="00382410" w14:paraId="2435A365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6531FFF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З.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DFF3F8B" w14:textId="77777777" w:rsidR="00595B7D" w:rsidRPr="00382410" w:rsidRDefault="00595B7D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47ABC346" w14:textId="77777777" w:rsidR="00595B7D" w:rsidRDefault="00595B7D" w:rsidP="00595B7D">
      <w:pPr>
        <w:spacing w:before="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</w:p>
    <w:p w14:paraId="2FDAC13B" w14:textId="2062481E" w:rsidR="00197F53" w:rsidRPr="003B3D9E" w:rsidRDefault="00197F53" w:rsidP="00197F53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bookmarkStart w:id="5" w:name="_Hlk181384315"/>
      <w:r w:rsidRPr="00827292">
        <w:rPr>
          <w:rFonts w:ascii="Montserrat" w:hAnsi="Montserrat" w:cstheme="minorHAnsi"/>
          <w:b/>
          <w:sz w:val="24"/>
          <w:szCs w:val="24"/>
        </w:rPr>
        <w:t xml:space="preserve">Настройка тревоги </w:t>
      </w:r>
      <w:r>
        <w:rPr>
          <w:rFonts w:ascii="Montserrat" w:hAnsi="Montserrat" w:cstheme="minorHAnsi"/>
          <w:b/>
          <w:sz w:val="24"/>
          <w:szCs w:val="24"/>
        </w:rPr>
        <w:t>и</w:t>
      </w:r>
      <w:r w:rsidRPr="00827292">
        <w:rPr>
          <w:rFonts w:ascii="Montserrat" w:hAnsi="Montserrat" w:cstheme="minorHAnsi"/>
          <w:b/>
          <w:sz w:val="24"/>
          <w:szCs w:val="24"/>
        </w:rPr>
        <w:t xml:space="preserve"> </w:t>
      </w:r>
      <w:r>
        <w:rPr>
          <w:rFonts w:ascii="Montserrat" w:hAnsi="Montserrat" w:cstheme="minorHAnsi"/>
          <w:b/>
          <w:sz w:val="24"/>
          <w:szCs w:val="24"/>
        </w:rPr>
        <w:t>блокировки устройства</w:t>
      </w:r>
    </w:p>
    <w:p w14:paraId="12655DB4" w14:textId="68EBED6F" w:rsidR="00E37BC3" w:rsidRPr="00382410" w:rsidRDefault="00E37BC3" w:rsidP="008D6A92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6" w:name="_Hlk181359963"/>
      <w:bookmarkEnd w:id="5"/>
      <w:r w:rsidRPr="00382410">
        <w:rPr>
          <w:rFonts w:ascii="Montserrat" w:hAnsi="Montserrat"/>
          <w:sz w:val="20"/>
          <w:szCs w:val="20"/>
        </w:rPr>
        <w:t xml:space="preserve">Блокировка устройства </w:t>
      </w:r>
      <w:r w:rsidR="00862646">
        <w:rPr>
          <w:rFonts w:ascii="Montserrat" w:hAnsi="Montserrat"/>
          <w:sz w:val="20"/>
          <w:szCs w:val="20"/>
        </w:rPr>
        <w:t>/</w:t>
      </w:r>
      <w:r w:rsidRPr="00382410">
        <w:rPr>
          <w:rFonts w:ascii="Montserrat" w:hAnsi="Montserrat"/>
          <w:sz w:val="20"/>
          <w:szCs w:val="20"/>
        </w:rPr>
        <w:t xml:space="preserve"> выдач</w:t>
      </w:r>
      <w:r w:rsidR="00197F53">
        <w:rPr>
          <w:rFonts w:ascii="Montserrat" w:hAnsi="Montserrat"/>
          <w:sz w:val="20"/>
          <w:szCs w:val="20"/>
        </w:rPr>
        <w:t>а</w:t>
      </w:r>
      <w:r w:rsidRPr="00382410">
        <w:rPr>
          <w:rFonts w:ascii="Montserrat" w:hAnsi="Montserrat"/>
          <w:sz w:val="20"/>
          <w:szCs w:val="20"/>
        </w:rPr>
        <w:t xml:space="preserve"> сигнала тревоги срабатыва</w:t>
      </w:r>
      <w:r w:rsidR="00862646">
        <w:rPr>
          <w:rFonts w:ascii="Montserrat" w:hAnsi="Montserrat"/>
          <w:sz w:val="20"/>
          <w:szCs w:val="20"/>
        </w:rPr>
        <w:t>е</w:t>
      </w:r>
      <w:r w:rsidRPr="00382410">
        <w:rPr>
          <w:rFonts w:ascii="Montserrat" w:hAnsi="Montserrat"/>
          <w:sz w:val="20"/>
          <w:szCs w:val="20"/>
        </w:rPr>
        <w:t xml:space="preserve">т после 10 </w:t>
      </w:r>
      <w:r w:rsidR="00197F53">
        <w:rPr>
          <w:rFonts w:ascii="Montserrat" w:hAnsi="Montserrat"/>
          <w:sz w:val="20"/>
          <w:szCs w:val="20"/>
        </w:rPr>
        <w:t>попыток</w:t>
      </w:r>
      <w:r w:rsidRPr="00382410">
        <w:rPr>
          <w:rFonts w:ascii="Montserrat" w:hAnsi="Montserrat"/>
          <w:sz w:val="20"/>
          <w:szCs w:val="20"/>
        </w:rPr>
        <w:t xml:space="preserve"> </w:t>
      </w:r>
      <w:r w:rsidR="00197F53">
        <w:rPr>
          <w:rFonts w:ascii="Montserrat" w:hAnsi="Montserrat" w:cstheme="minorHAnsi"/>
          <w:sz w:val="20"/>
          <w:szCs w:val="20"/>
        </w:rPr>
        <w:t>считывания неверных карт / ввода</w:t>
      </w:r>
      <w:r w:rsidR="00197F53" w:rsidRPr="00827292">
        <w:rPr>
          <w:rFonts w:ascii="Montserrat" w:hAnsi="Montserrat" w:cstheme="minorHAnsi"/>
          <w:sz w:val="20"/>
          <w:szCs w:val="20"/>
        </w:rPr>
        <w:t xml:space="preserve"> </w:t>
      </w:r>
      <w:r w:rsidR="00197F53">
        <w:rPr>
          <w:rFonts w:ascii="Montserrat" w:hAnsi="Montserrat" w:cstheme="minorHAnsi"/>
          <w:sz w:val="20"/>
          <w:szCs w:val="20"/>
        </w:rPr>
        <w:t>неверных ПИН-кодов</w:t>
      </w:r>
      <w:r w:rsidR="00197F53" w:rsidRPr="00382410">
        <w:rPr>
          <w:rFonts w:ascii="Montserrat" w:hAnsi="Montserrat"/>
          <w:sz w:val="20"/>
          <w:szCs w:val="20"/>
        </w:rPr>
        <w:t xml:space="preserve"> </w:t>
      </w:r>
      <w:r w:rsidRPr="00382410">
        <w:rPr>
          <w:rFonts w:ascii="Montserrat" w:hAnsi="Montserrat"/>
          <w:sz w:val="20"/>
          <w:szCs w:val="20"/>
        </w:rPr>
        <w:t>(</w:t>
      </w:r>
      <w:r w:rsidR="009966C1">
        <w:rPr>
          <w:rFonts w:ascii="Montserrat" w:hAnsi="Montserrat"/>
          <w:sz w:val="20"/>
          <w:szCs w:val="20"/>
        </w:rPr>
        <w:t>по умолчанию эта функция отключена</w:t>
      </w:r>
      <w:r w:rsidRPr="00382410">
        <w:rPr>
          <w:rFonts w:ascii="Montserrat" w:hAnsi="Montserrat"/>
          <w:sz w:val="20"/>
          <w:szCs w:val="20"/>
        </w:rPr>
        <w:t>). Д</w:t>
      </w:r>
      <w:r w:rsidR="00197F53">
        <w:rPr>
          <w:rFonts w:ascii="Montserrat" w:hAnsi="Montserrat"/>
          <w:sz w:val="20"/>
          <w:szCs w:val="20"/>
        </w:rPr>
        <w:t>оступно</w:t>
      </w:r>
      <w:r w:rsidRPr="00382410">
        <w:rPr>
          <w:rFonts w:ascii="Montserrat" w:hAnsi="Montserrat"/>
          <w:sz w:val="20"/>
          <w:szCs w:val="20"/>
        </w:rPr>
        <w:t xml:space="preserve"> </w:t>
      </w:r>
      <w:r w:rsidR="00197F53">
        <w:rPr>
          <w:rFonts w:ascii="Montserrat" w:hAnsi="Montserrat"/>
          <w:sz w:val="20"/>
          <w:szCs w:val="20"/>
        </w:rPr>
        <w:t>два режима работы</w:t>
      </w:r>
      <w:r w:rsidRPr="00382410">
        <w:rPr>
          <w:rFonts w:ascii="Montserrat" w:hAnsi="Montserrat"/>
          <w:sz w:val="20"/>
          <w:szCs w:val="20"/>
        </w:rPr>
        <w:t>:</w:t>
      </w:r>
      <w:r w:rsidRPr="00382410">
        <w:rPr>
          <w:rFonts w:ascii="Montserrat" w:hAnsi="Montserrat"/>
          <w:sz w:val="20"/>
          <w:szCs w:val="20"/>
        </w:rPr>
        <w:br/>
        <w:t>- </w:t>
      </w:r>
      <w:r w:rsidR="00197F53">
        <w:rPr>
          <w:rFonts w:ascii="Montserrat" w:hAnsi="Montserrat"/>
          <w:sz w:val="20"/>
          <w:szCs w:val="20"/>
        </w:rPr>
        <w:t xml:space="preserve">Блокировка устройства - </w:t>
      </w:r>
      <w:r w:rsidRPr="00382410">
        <w:rPr>
          <w:rFonts w:ascii="Montserrat" w:hAnsi="Montserrat"/>
          <w:sz w:val="20"/>
          <w:szCs w:val="20"/>
        </w:rPr>
        <w:t xml:space="preserve">запрет доступа в течение 10 минут; </w:t>
      </w:r>
      <w:r w:rsidRPr="00382410">
        <w:rPr>
          <w:rFonts w:ascii="Montserrat" w:hAnsi="Montserrat"/>
          <w:sz w:val="20"/>
          <w:szCs w:val="20"/>
        </w:rPr>
        <w:br/>
        <w:t>- </w:t>
      </w:r>
      <w:r w:rsidR="00197F53">
        <w:rPr>
          <w:rFonts w:ascii="Montserrat" w:hAnsi="Montserrat"/>
          <w:sz w:val="20"/>
          <w:szCs w:val="20"/>
        </w:rPr>
        <w:t>Тревога - п</w:t>
      </w:r>
      <w:r w:rsidR="00197F53">
        <w:rPr>
          <w:rFonts w:ascii="Montserrat" w:hAnsi="Montserrat" w:cstheme="minorHAnsi"/>
          <w:sz w:val="20"/>
          <w:szCs w:val="20"/>
        </w:rPr>
        <w:t xml:space="preserve">одача сигнала тревоги в течении заданного времени с возможностью его отключения </w:t>
      </w:r>
      <w:r w:rsidR="00197F53" w:rsidRPr="00827292">
        <w:rPr>
          <w:rFonts w:ascii="Montserrat" w:hAnsi="Montserrat" w:cstheme="minorHAnsi"/>
          <w:sz w:val="20"/>
          <w:szCs w:val="20"/>
        </w:rPr>
        <w:t xml:space="preserve">после предъявления действительной карты / ввода действительного ПИН-кода или же ввода </w:t>
      </w:r>
      <w:r w:rsidR="00197F53">
        <w:rPr>
          <w:rFonts w:ascii="Montserrat" w:hAnsi="Montserrat" w:cstheme="minorHAnsi"/>
          <w:sz w:val="20"/>
          <w:szCs w:val="20"/>
        </w:rPr>
        <w:t xml:space="preserve">Мастер </w:t>
      </w:r>
      <w:r w:rsidR="00197F53" w:rsidRPr="00827292">
        <w:rPr>
          <w:rFonts w:ascii="Montserrat" w:hAnsi="Montserrat" w:cstheme="minorHAnsi"/>
          <w:sz w:val="20"/>
          <w:szCs w:val="20"/>
        </w:rPr>
        <w:t xml:space="preserve">ПИН-кода / </w:t>
      </w:r>
      <w:r w:rsidR="00197F53">
        <w:rPr>
          <w:rFonts w:ascii="Montserrat" w:hAnsi="Montserrat" w:cstheme="minorHAnsi"/>
          <w:sz w:val="20"/>
          <w:szCs w:val="20"/>
        </w:rPr>
        <w:t>Мастер-</w:t>
      </w:r>
      <w:r w:rsidR="00197F53" w:rsidRPr="00827292">
        <w:rPr>
          <w:rFonts w:ascii="Montserrat" w:hAnsi="Montserrat" w:cstheme="minorHAnsi"/>
          <w:sz w:val="20"/>
          <w:szCs w:val="20"/>
        </w:rPr>
        <w:t>карты</w:t>
      </w:r>
      <w:r w:rsidR="00197F53">
        <w:rPr>
          <w:rFonts w:ascii="Montserrat" w:hAnsi="Montserrat" w:cstheme="minorHAnsi"/>
          <w:sz w:val="20"/>
          <w:szCs w:val="20"/>
        </w:rPr>
        <w:t>;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BA45F0" w:rsidRPr="00382410" w14:paraId="6FAEDD8F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bookmarkEnd w:id="6"/>
          <w:p w14:paraId="55C88141" w14:textId="77777777" w:rsidR="00BA45F0" w:rsidRPr="00382410" w:rsidRDefault="00BA45F0" w:rsidP="00B8226F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81383AB" w14:textId="1A798091" w:rsidR="00BA45F0" w:rsidRPr="00382410" w:rsidRDefault="003633EA" w:rsidP="00B8226F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BA45F0" w:rsidRPr="00382410" w14:paraId="761BD54E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27697C2" w14:textId="77777777" w:rsidR="00BA45F0" w:rsidRPr="00382410" w:rsidRDefault="00BA45F0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AA8BB07" w14:textId="706E2D68" w:rsidR="00BA45F0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BA45F0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3D106F" w:rsidRPr="00382410" w14:paraId="57E9862E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4D30268" w14:textId="7822A0A1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ОТКЛЮЧЕНИЕ блокировки устройства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E100701" w14:textId="77777777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6 0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3D106F" w:rsidRPr="00382410" w14:paraId="51609608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4CD843A" w14:textId="77777777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B568607" w14:textId="77777777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D106F" w:rsidRPr="00382410" w14:paraId="17DC47D3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168826F" w14:textId="42E62F62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ВКЛЮЧЕНИЕ блокировки устройства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160816A" w14:textId="77777777" w:rsidR="001C3D65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6 1 #</w:t>
            </w:r>
          </w:p>
          <w:p w14:paraId="0E5195FB" w14:textId="77777777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Запрет доступа в течение 10 минут</w:t>
            </w:r>
          </w:p>
          <w:p w14:paraId="6AF36E53" w14:textId="77777777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(кнопка выхода при этом заблокирована не будет)</w:t>
            </w:r>
          </w:p>
        </w:tc>
      </w:tr>
      <w:tr w:rsidR="003D106F" w:rsidRPr="00382410" w14:paraId="559CDDB2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8BC2777" w14:textId="77777777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542FAD0" w14:textId="77777777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D106F" w:rsidRPr="00382410" w14:paraId="7D7539B7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9F142E9" w14:textId="56C365EC" w:rsidR="003D106F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ВКЛЮЧЕНИЕ </w:t>
            </w:r>
            <w:r w:rsidR="00197F53">
              <w:rPr>
                <w:rFonts w:ascii="Montserrat" w:hAnsi="Montserrat" w:cstheme="minorHAnsi"/>
                <w:sz w:val="20"/>
                <w:szCs w:val="20"/>
              </w:rPr>
              <w:t>подачи сигнала т</w:t>
            </w:r>
            <w:r w:rsidR="00197F53" w:rsidRPr="00827292">
              <w:rPr>
                <w:rFonts w:ascii="Montserrat" w:hAnsi="Montserrat" w:cstheme="minorHAnsi"/>
                <w:sz w:val="20"/>
                <w:szCs w:val="20"/>
              </w:rPr>
              <w:t>ревог</w:t>
            </w:r>
            <w:r w:rsidR="00197F53">
              <w:rPr>
                <w:rFonts w:ascii="Montserrat" w:hAnsi="Montserrat" w:cstheme="minorHAnsi"/>
                <w:sz w:val="20"/>
                <w:szCs w:val="20"/>
              </w:rPr>
              <w:t>и</w:t>
            </w:r>
          </w:p>
          <w:p w14:paraId="7DF1D139" w14:textId="6C0A8084" w:rsidR="0088196D" w:rsidRPr="00382410" w:rsidRDefault="0088196D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0F47690" w14:textId="77777777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6 2 # </w:t>
            </w:r>
          </w:p>
        </w:tc>
      </w:tr>
      <w:tr w:rsidR="003D106F" w:rsidRPr="00382410" w14:paraId="208C36C4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53425A8" w14:textId="77777777" w:rsidR="003D106F" w:rsidRPr="0088196D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88196D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Настройка длительности тревоги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C956165" w14:textId="41BDE018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5 (0-3)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</w:t>
            </w:r>
            <w:r w:rsidR="00FF089A">
              <w:rPr>
                <w:rFonts w:ascii="Montserrat" w:hAnsi="Montserrat"/>
                <w:sz w:val="20"/>
                <w:szCs w:val="20"/>
              </w:rPr>
              <w:t>установка времени тревоги от 0 до 3 минут. З</w:t>
            </w:r>
            <w:r w:rsidRPr="00382410">
              <w:rPr>
                <w:rFonts w:ascii="Montserrat" w:hAnsi="Montserrat"/>
                <w:sz w:val="20"/>
                <w:szCs w:val="20"/>
              </w:rPr>
              <w:t>аводская настройка по умолчанию 1 минут</w:t>
            </w:r>
            <w:r w:rsidR="00FF089A">
              <w:rPr>
                <w:rFonts w:ascii="Montserrat" w:hAnsi="Montserrat"/>
                <w:sz w:val="20"/>
                <w:szCs w:val="20"/>
              </w:rPr>
              <w:t>а</w:t>
            </w:r>
            <w:r w:rsidRPr="00382410">
              <w:rPr>
                <w:rFonts w:ascii="Montserrat" w:hAnsi="Montserrat"/>
                <w:sz w:val="20"/>
                <w:szCs w:val="20"/>
              </w:rPr>
              <w:t>)</w:t>
            </w:r>
          </w:p>
          <w:p w14:paraId="59C61E7B" w14:textId="21EEAB73" w:rsidR="003D106F" w:rsidRPr="00382410" w:rsidRDefault="00197F53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Чтобы отключить звук</w:t>
            </w:r>
            <w:r>
              <w:rPr>
                <w:rFonts w:ascii="Montserrat" w:hAnsi="Montserrat" w:cstheme="minorHAnsi"/>
                <w:sz w:val="20"/>
                <w:szCs w:val="20"/>
              </w:rPr>
              <w:t xml:space="preserve"> до истечения времени тревоги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>, потребуется ввести Мастер-код / предъявить Мастер-карту или предъявить действительную карту / ввести ПИН-код действительного пользователя.</w:t>
            </w:r>
          </w:p>
        </w:tc>
      </w:tr>
      <w:tr w:rsidR="003D106F" w:rsidRPr="00382410" w14:paraId="087F4A86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E1DCE20" w14:textId="77777777" w:rsidR="003D106F" w:rsidRPr="00382410" w:rsidRDefault="003D106F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879820F" w14:textId="602E50BE" w:rsidR="003D106F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165ABEB0" w14:textId="3CE17A3B" w:rsidR="009A0208" w:rsidRDefault="009A0208" w:rsidP="00D82EAD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88196D">
        <w:rPr>
          <w:rFonts w:ascii="Montserrat" w:hAnsi="Montserrat"/>
          <w:b/>
          <w:bCs/>
          <w:sz w:val="24"/>
          <w:szCs w:val="24"/>
        </w:rPr>
        <w:t xml:space="preserve">Настройка функции </w:t>
      </w:r>
      <w:r w:rsidR="00687933">
        <w:rPr>
          <w:rFonts w:ascii="Montserrat" w:hAnsi="Montserrat"/>
          <w:b/>
          <w:bCs/>
          <w:sz w:val="24"/>
          <w:szCs w:val="24"/>
        </w:rPr>
        <w:t>контроля</w:t>
      </w:r>
      <w:r w:rsidRPr="0088196D">
        <w:rPr>
          <w:rFonts w:ascii="Montserrat" w:hAnsi="Montserrat"/>
          <w:b/>
          <w:bCs/>
          <w:sz w:val="24"/>
          <w:szCs w:val="24"/>
        </w:rPr>
        <w:t xml:space="preserve"> двери</w:t>
      </w:r>
    </w:p>
    <w:p w14:paraId="73793030" w14:textId="77777777" w:rsidR="00D23471" w:rsidRPr="00A36DB5" w:rsidRDefault="00D23471" w:rsidP="00D23471">
      <w:pPr>
        <w:spacing w:before="120" w:after="120" w:line="240" w:lineRule="auto"/>
        <w:jc w:val="left"/>
        <w:rPr>
          <w:rFonts w:ascii="Montserrat" w:hAnsi="Montserrat" w:cstheme="minorHAnsi"/>
          <w:sz w:val="24"/>
          <w:szCs w:val="24"/>
        </w:rPr>
      </w:pPr>
      <w:r>
        <w:rPr>
          <w:rFonts w:ascii="Montserrat" w:hAnsi="Montserrat"/>
          <w:sz w:val="20"/>
          <w:szCs w:val="20"/>
        </w:rPr>
        <w:t xml:space="preserve">Контроль двери можно активировать, </w:t>
      </w:r>
      <w:r w:rsidRPr="00A36DB5">
        <w:rPr>
          <w:rFonts w:ascii="Montserrat" w:hAnsi="Montserrat"/>
          <w:sz w:val="20"/>
          <w:szCs w:val="20"/>
        </w:rPr>
        <w:t>если к устройству подключен геркон двери или встроенный в замок датчик положения двери.</w:t>
      </w:r>
    </w:p>
    <w:p w14:paraId="32522EC5" w14:textId="77777777" w:rsidR="009A0208" w:rsidRPr="00FF089A" w:rsidRDefault="4275D47A" w:rsidP="00FF089A">
      <w:pPr>
        <w:spacing w:before="120" w:after="120" w:line="240" w:lineRule="auto"/>
        <w:jc w:val="left"/>
        <w:rPr>
          <w:rFonts w:ascii="Montserrat" w:hAnsi="Montserrat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Обнаружение оставленной открытой двери (DOTL)</w:t>
      </w:r>
    </w:p>
    <w:p w14:paraId="15D90453" w14:textId="2C7465F0" w:rsidR="00E10300" w:rsidRPr="00382410" w:rsidRDefault="00687933" w:rsidP="00D82EAD">
      <w:pPr>
        <w:spacing w:before="0" w:after="0" w:line="240" w:lineRule="auto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/>
          <w:sz w:val="20"/>
          <w:szCs w:val="20"/>
        </w:rPr>
        <w:t>Е</w:t>
      </w:r>
      <w:r w:rsidR="3297046C" w:rsidRPr="00382410">
        <w:rPr>
          <w:rFonts w:ascii="Montserrat" w:hAnsi="Montserrat"/>
          <w:sz w:val="20"/>
          <w:szCs w:val="20"/>
        </w:rPr>
        <w:t xml:space="preserve">сли дверь </w:t>
      </w:r>
      <w:r>
        <w:rPr>
          <w:rFonts w:ascii="Montserrat" w:hAnsi="Montserrat"/>
          <w:sz w:val="20"/>
          <w:szCs w:val="20"/>
        </w:rPr>
        <w:t xml:space="preserve">будет </w:t>
      </w:r>
      <w:r w:rsidR="3297046C" w:rsidRPr="00382410">
        <w:rPr>
          <w:rFonts w:ascii="Montserrat" w:hAnsi="Montserrat"/>
          <w:sz w:val="20"/>
          <w:szCs w:val="20"/>
        </w:rPr>
        <w:t>откр</w:t>
      </w:r>
      <w:r>
        <w:rPr>
          <w:rFonts w:ascii="Montserrat" w:hAnsi="Montserrat"/>
          <w:sz w:val="20"/>
          <w:szCs w:val="20"/>
        </w:rPr>
        <w:t>ыта</w:t>
      </w:r>
      <w:r w:rsidR="3297046C" w:rsidRPr="00382410">
        <w:rPr>
          <w:rFonts w:ascii="Montserrat" w:hAnsi="Montserrat"/>
          <w:sz w:val="20"/>
          <w:szCs w:val="20"/>
        </w:rPr>
        <w:t xml:space="preserve"> нормально, но не закроется в течение 1 минуты, внутренний зуммер автоматически подаст звуковой сигнал, напоминающий о необходимости закрыть дверь. Для отключения звукового сигнала можно закрыть дверь, или его могут отключить администратор / действительные пользователи. В противном случае он будет продолжать звучать в течение заданного времени подачи сигнала тревоги.</w:t>
      </w:r>
    </w:p>
    <w:p w14:paraId="0BF5D476" w14:textId="09DE02BD" w:rsidR="009A0208" w:rsidRPr="00605CE3" w:rsidRDefault="4275D47A" w:rsidP="008D6A92">
      <w:pPr>
        <w:spacing w:before="240" w:after="0" w:line="240" w:lineRule="auto"/>
        <w:jc w:val="left"/>
        <w:rPr>
          <w:rFonts w:ascii="Montserrat" w:hAnsi="Montserrat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 xml:space="preserve">Обнаружение </w:t>
      </w:r>
      <w:r w:rsidR="00FF089A">
        <w:rPr>
          <w:rFonts w:ascii="Montserrat" w:hAnsi="Montserrat"/>
          <w:b/>
          <w:bCs/>
          <w:sz w:val="20"/>
          <w:szCs w:val="20"/>
        </w:rPr>
        <w:t>несанкционированного доступа</w:t>
      </w:r>
    </w:p>
    <w:p w14:paraId="70E47866" w14:textId="1E7E5E2E" w:rsidR="2C7E7184" w:rsidRDefault="00687933" w:rsidP="00FF089A">
      <w:pPr>
        <w:spacing w:before="120" w:after="120" w:line="240" w:lineRule="auto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Если активирован контроль двери</w:t>
      </w:r>
      <w:r w:rsidR="00FF089A">
        <w:rPr>
          <w:rFonts w:ascii="Montserrat" w:hAnsi="Montserrat"/>
          <w:sz w:val="20"/>
          <w:szCs w:val="20"/>
        </w:rPr>
        <w:t xml:space="preserve"> и</w:t>
      </w:r>
      <w:r w:rsidR="2C7E7184" w:rsidRPr="00382410">
        <w:rPr>
          <w:rFonts w:ascii="Montserrat" w:hAnsi="Montserrat"/>
          <w:sz w:val="20"/>
          <w:szCs w:val="20"/>
        </w:rPr>
        <w:t xml:space="preserve"> дверь открывается принудительно</w:t>
      </w:r>
      <w:r w:rsidR="00FF089A">
        <w:rPr>
          <w:rFonts w:ascii="Montserrat" w:hAnsi="Montserrat"/>
          <w:sz w:val="20"/>
          <w:szCs w:val="20"/>
        </w:rPr>
        <w:t xml:space="preserve"> (без использования ПИН-кода / карты/отпечатка)</w:t>
      </w:r>
      <w:r w:rsidR="2C7E7184" w:rsidRPr="00382410">
        <w:rPr>
          <w:rFonts w:ascii="Montserrat" w:hAnsi="Montserrat"/>
          <w:sz w:val="20"/>
          <w:szCs w:val="20"/>
        </w:rPr>
        <w:t xml:space="preserve">, срабатывают как внутренний зуммер, так и внешняя сигнализация (если таковая имеется). </w:t>
      </w:r>
      <w:r w:rsidR="0088196D">
        <w:rPr>
          <w:rFonts w:ascii="Montserrat" w:hAnsi="Montserrat"/>
          <w:sz w:val="20"/>
          <w:szCs w:val="20"/>
        </w:rPr>
        <w:t>Тревога</w:t>
      </w:r>
      <w:r w:rsidR="2C7E7184" w:rsidRPr="00382410">
        <w:rPr>
          <w:rFonts w:ascii="Montserrat" w:hAnsi="Montserrat"/>
          <w:sz w:val="20"/>
          <w:szCs w:val="20"/>
        </w:rPr>
        <w:t xml:space="preserve"> мо</w:t>
      </w:r>
      <w:r w:rsidR="0088196D">
        <w:rPr>
          <w:rFonts w:ascii="Montserrat" w:hAnsi="Montserrat"/>
          <w:sz w:val="20"/>
          <w:szCs w:val="20"/>
        </w:rPr>
        <w:t>жет</w:t>
      </w:r>
      <w:r w:rsidR="2C7E7184" w:rsidRPr="00382410">
        <w:rPr>
          <w:rFonts w:ascii="Montserrat" w:hAnsi="Montserrat"/>
          <w:sz w:val="20"/>
          <w:szCs w:val="20"/>
        </w:rPr>
        <w:t xml:space="preserve"> быть от</w:t>
      </w:r>
      <w:r w:rsidR="0088196D">
        <w:rPr>
          <w:rFonts w:ascii="Montserrat" w:hAnsi="Montserrat"/>
          <w:sz w:val="20"/>
          <w:szCs w:val="20"/>
        </w:rPr>
        <w:t>менена</w:t>
      </w:r>
      <w:r w:rsidR="2C7E7184" w:rsidRPr="00382410">
        <w:rPr>
          <w:rFonts w:ascii="Montserrat" w:hAnsi="Montserrat"/>
          <w:sz w:val="20"/>
          <w:szCs w:val="20"/>
        </w:rPr>
        <w:t xml:space="preserve"> администратором или действительными пользователями, в противном случае сигнал тревоги будет активен в течение заданного времени подачи сигнала тревоги. 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CA784A" w:rsidRPr="00382410" w14:paraId="0FFA5C0F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7EBD07A" w14:textId="77777777" w:rsidR="00CA784A" w:rsidRPr="00382410" w:rsidRDefault="00CA784A" w:rsidP="00B8226F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7CA98FB0" w14:textId="0FA021EA" w:rsidR="00CA784A" w:rsidRPr="00382410" w:rsidRDefault="003633EA" w:rsidP="00B8226F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CA784A" w:rsidRPr="00382410" w14:paraId="52B71737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2AA6E83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F5E60DF" w14:textId="03110FB5" w:rsidR="00CA784A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CA784A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CA784A" w:rsidRPr="00382410" w14:paraId="47F83EF4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026867" w14:textId="175EB8DA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Отключение функции </w:t>
            </w:r>
            <w:r w:rsidR="00FF089A">
              <w:rPr>
                <w:rFonts w:ascii="Montserrat" w:hAnsi="Montserrat"/>
                <w:sz w:val="20"/>
                <w:szCs w:val="20"/>
              </w:rPr>
              <w:t>контроля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двери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6C25F0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6 3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CA784A" w:rsidRPr="00382410" w14:paraId="6A28256C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993FD85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D7199DA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CA784A" w:rsidRPr="00382410" w14:paraId="0F70651E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1308949" w14:textId="011BD3A6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Включение функции </w:t>
            </w:r>
            <w:r w:rsidR="00FF089A">
              <w:rPr>
                <w:rFonts w:ascii="Montserrat" w:hAnsi="Montserrat"/>
                <w:sz w:val="20"/>
                <w:szCs w:val="20"/>
              </w:rPr>
              <w:t>контроля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двери</w:t>
            </w:r>
          </w:p>
          <w:p w14:paraId="5E0F8252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Настройка длительности тревоги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4076499" w14:textId="77777777" w:rsidR="001C3D65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6 4 #</w:t>
            </w:r>
          </w:p>
          <w:p w14:paraId="7AAB0F21" w14:textId="0BB04218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5 (0-3)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</w:t>
            </w:r>
            <w:r w:rsidR="00FF089A">
              <w:rPr>
                <w:rFonts w:ascii="Montserrat" w:hAnsi="Montserrat"/>
                <w:sz w:val="20"/>
                <w:szCs w:val="20"/>
              </w:rPr>
              <w:t xml:space="preserve">установка времени тревоги от 0 до 3 минут. </w:t>
            </w:r>
            <w:r w:rsidRPr="00382410">
              <w:rPr>
                <w:rFonts w:ascii="Montserrat" w:hAnsi="Montserrat"/>
                <w:sz w:val="20"/>
                <w:szCs w:val="20"/>
              </w:rPr>
              <w:t>заводская настройка по умолчанию 1 минут</w:t>
            </w:r>
            <w:r w:rsidR="00FF089A">
              <w:rPr>
                <w:rFonts w:ascii="Montserrat" w:hAnsi="Montserrat"/>
                <w:sz w:val="20"/>
                <w:szCs w:val="20"/>
              </w:rPr>
              <w:t>а</w:t>
            </w:r>
            <w:r w:rsidRPr="00382410">
              <w:rPr>
                <w:rFonts w:ascii="Montserrat" w:hAnsi="Montserrat"/>
                <w:sz w:val="20"/>
                <w:szCs w:val="20"/>
              </w:rPr>
              <w:t>)</w:t>
            </w:r>
          </w:p>
        </w:tc>
      </w:tr>
      <w:tr w:rsidR="00CA784A" w:rsidRPr="00382410" w14:paraId="7F110122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5E3FAC0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6178332" w14:textId="14654AF4" w:rsidR="00CA784A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4A656BD0" w14:textId="77777777" w:rsidR="00E37BC3" w:rsidRPr="00382410" w:rsidRDefault="00E37BC3" w:rsidP="00E04C2A">
      <w:pPr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Функция «</w:t>
      </w:r>
      <w:r w:rsidRPr="00382410">
        <w:rPr>
          <w:rFonts w:ascii="Montserrat" w:hAnsi="Montserrat"/>
          <w:b/>
          <w:bCs/>
          <w:sz w:val="20"/>
          <w:szCs w:val="20"/>
        </w:rPr>
        <w:t>Настройка длительности тревоги</w:t>
      </w:r>
      <w:r w:rsidRPr="00382410">
        <w:rPr>
          <w:rFonts w:ascii="Montserrat" w:hAnsi="Montserrat"/>
          <w:sz w:val="20"/>
          <w:szCs w:val="20"/>
        </w:rPr>
        <w:t>» применима также для тревоги при обнаружении несанкционированного доступа.</w:t>
      </w:r>
    </w:p>
    <w:p w14:paraId="2FE5EB25" w14:textId="331A701A" w:rsidR="00E37BC3" w:rsidRPr="00172810" w:rsidRDefault="00E37BC3" w:rsidP="008D6A92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172810">
        <w:rPr>
          <w:rFonts w:ascii="Montserrat" w:hAnsi="Montserrat"/>
          <w:b/>
          <w:bCs/>
          <w:sz w:val="24"/>
          <w:szCs w:val="24"/>
        </w:rPr>
        <w:t>Настройка звуково</w:t>
      </w:r>
      <w:r w:rsidR="00FF089A" w:rsidRPr="00172810">
        <w:rPr>
          <w:rFonts w:ascii="Montserrat" w:hAnsi="Montserrat"/>
          <w:b/>
          <w:bCs/>
          <w:sz w:val="24"/>
          <w:szCs w:val="24"/>
        </w:rPr>
        <w:t>й</w:t>
      </w:r>
      <w:r w:rsidRPr="00172810">
        <w:rPr>
          <w:rFonts w:ascii="Montserrat" w:hAnsi="Montserrat"/>
          <w:b/>
          <w:bCs/>
          <w:sz w:val="24"/>
          <w:szCs w:val="24"/>
        </w:rPr>
        <w:t xml:space="preserve"> и </w:t>
      </w:r>
      <w:r w:rsidR="00432E94" w:rsidRPr="00172810">
        <w:rPr>
          <w:rFonts w:ascii="Montserrat" w:hAnsi="Montserrat"/>
          <w:b/>
          <w:bCs/>
          <w:sz w:val="24"/>
          <w:szCs w:val="24"/>
        </w:rPr>
        <w:t>светодиодной</w:t>
      </w:r>
      <w:r w:rsidRPr="00172810">
        <w:rPr>
          <w:rFonts w:ascii="Montserrat" w:hAnsi="Montserrat"/>
          <w:b/>
          <w:bCs/>
          <w:sz w:val="24"/>
          <w:szCs w:val="24"/>
        </w:rPr>
        <w:t xml:space="preserve"> </w:t>
      </w:r>
      <w:r w:rsidR="00FF089A" w:rsidRPr="00172810">
        <w:rPr>
          <w:rFonts w:ascii="Montserrat" w:hAnsi="Montserrat"/>
          <w:b/>
          <w:bCs/>
          <w:sz w:val="24"/>
          <w:szCs w:val="24"/>
        </w:rPr>
        <w:t>индикации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CA784A" w:rsidRPr="00382410" w14:paraId="1DD45BDD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227AC974" w14:textId="77777777" w:rsidR="00CA784A" w:rsidRPr="00382410" w:rsidRDefault="00CA784A" w:rsidP="00B8226F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B8F26E7" w14:textId="2CF9571E" w:rsidR="00CA784A" w:rsidRPr="00382410" w:rsidRDefault="003633EA" w:rsidP="00B8226F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CA784A" w:rsidRPr="00382410" w14:paraId="25A89435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6D4EEFF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1E191F0" w14:textId="50099E1C" w:rsidR="00CA784A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CA784A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CA784A" w:rsidRPr="00382410" w14:paraId="1CE521CB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F4A7DEF" w14:textId="0CE3F8DC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Отключение звуковой </w:t>
            </w:r>
            <w:r w:rsidR="00432E94">
              <w:rPr>
                <w:rFonts w:ascii="Montserrat" w:hAnsi="Montserrat"/>
                <w:sz w:val="20"/>
                <w:szCs w:val="20"/>
              </w:rPr>
              <w:t>индикации</w:t>
            </w:r>
          </w:p>
          <w:p w14:paraId="77CE1B01" w14:textId="314E7554" w:rsidR="00CA784A" w:rsidRPr="00382410" w:rsidRDefault="00C62CD0" w:rsidP="00C62CD0">
            <w:pPr>
              <w:spacing w:before="0" w:after="0" w:line="240" w:lineRule="auto"/>
              <w:ind w:lef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CA784A" w:rsidRPr="00382410">
              <w:rPr>
                <w:rFonts w:ascii="Montserrat" w:hAnsi="Montserrat"/>
                <w:sz w:val="20"/>
                <w:szCs w:val="20"/>
              </w:rPr>
              <w:t xml:space="preserve">Включение звуковой </w:t>
            </w:r>
            <w:r w:rsidR="00432E94">
              <w:rPr>
                <w:rFonts w:ascii="Montserrat" w:hAnsi="Montserrat"/>
                <w:sz w:val="20"/>
                <w:szCs w:val="20"/>
              </w:rPr>
              <w:t>индикации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EEE5C2" w14:textId="77777777" w:rsidR="001C3D65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7 0 #</w:t>
            </w:r>
          </w:p>
          <w:p w14:paraId="3FF108A3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7 1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CA784A" w:rsidRPr="00382410" w14:paraId="1C30A2FD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D4E34A7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C469E38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CA784A" w:rsidRPr="00382410" w14:paraId="2F844A04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0E972D2" w14:textId="77777777" w:rsidR="001C3D65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Режим «Светодиод всегда ОТКЛЮЧЕН»</w:t>
            </w:r>
          </w:p>
          <w:p w14:paraId="66E68A86" w14:textId="0A7A1DBD" w:rsidR="00CA784A" w:rsidRPr="00382410" w:rsidRDefault="00C62CD0" w:rsidP="00C62CD0">
            <w:pPr>
              <w:spacing w:before="0" w:after="0" w:line="240" w:lineRule="auto"/>
              <w:ind w:lef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CA784A" w:rsidRPr="00382410">
              <w:rPr>
                <w:rFonts w:ascii="Montserrat" w:hAnsi="Montserrat"/>
                <w:sz w:val="20"/>
                <w:szCs w:val="20"/>
              </w:rPr>
              <w:t>Режим «Светодиод всегда ВКЛЮЧЕН»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55D2546" w14:textId="77777777" w:rsidR="001C3D65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7 2 #</w:t>
            </w:r>
          </w:p>
          <w:p w14:paraId="516BCC2A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7 3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CA784A" w:rsidRPr="00382410" w14:paraId="72B25137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1183E5E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A1D577F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CA784A" w:rsidRPr="00382410" w14:paraId="2AB97747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DE2AB85" w14:textId="7B303ABC" w:rsidR="001C3D65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Подсветка клавиатуры всегда ОТКЛ</w:t>
            </w:r>
            <w:r w:rsidR="00C62CD0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3BDAEB34" w14:textId="5FA101CC" w:rsidR="00CA784A" w:rsidRPr="00382410" w:rsidRDefault="00C62CD0" w:rsidP="00C62CD0">
            <w:pPr>
              <w:spacing w:before="0" w:after="0" w:line="240" w:lineRule="auto"/>
              <w:ind w:lef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CA784A" w:rsidRPr="00382410">
              <w:rPr>
                <w:rFonts w:ascii="Montserrat" w:hAnsi="Montserrat"/>
                <w:sz w:val="20"/>
                <w:szCs w:val="20"/>
              </w:rPr>
              <w:t>Подсветка клавиатуры всегда ВКЛ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</w:p>
          <w:p w14:paraId="587DF438" w14:textId="57E34CB3" w:rsidR="00CA784A" w:rsidRPr="00382410" w:rsidRDefault="00C62CD0" w:rsidP="00C62CD0">
            <w:pPr>
              <w:spacing w:before="0" w:after="0" w:line="240" w:lineRule="auto"/>
              <w:ind w:left="198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А</w:t>
            </w:r>
            <w:r w:rsidR="00CA784A" w:rsidRPr="00382410">
              <w:rPr>
                <w:rFonts w:ascii="Montserrat" w:hAnsi="Montserrat"/>
                <w:sz w:val="20"/>
                <w:szCs w:val="20"/>
              </w:rPr>
              <w:t>вто ВЫКЛ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  <w:r w:rsidR="00CA784A" w:rsidRPr="00382410">
              <w:rPr>
                <w:rFonts w:ascii="Montserrat" w:hAnsi="Montserrat"/>
                <w:sz w:val="20"/>
                <w:szCs w:val="20"/>
              </w:rPr>
              <w:t xml:space="preserve"> подсветки клавиатуры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30EE960" w14:textId="77777777" w:rsidR="001C3D65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7 4 #</w:t>
            </w:r>
          </w:p>
          <w:p w14:paraId="1E1BEA55" w14:textId="77777777" w:rsidR="001C3D65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7 5 #</w:t>
            </w:r>
          </w:p>
          <w:p w14:paraId="2FF98C6E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7 6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(заводская настройка по умолчанию)</w:t>
            </w:r>
          </w:p>
          <w:p w14:paraId="138D31BA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Автоматическое ВЫКЛЮЧЕНИЕ произойдет через 20 секунд, включается подсветка нажатием любой клавиши (не важно, какой именно)</w:t>
            </w:r>
          </w:p>
        </w:tc>
      </w:tr>
      <w:tr w:rsidR="00CA784A" w:rsidRPr="00382410" w14:paraId="37229AB1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82195F1" w14:textId="77777777" w:rsidR="00CA784A" w:rsidRPr="00382410" w:rsidRDefault="00CA784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820C67" w14:textId="4B5F0D15" w:rsidR="00CA784A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459558E2" w14:textId="44A22050" w:rsidR="00E37BC3" w:rsidRDefault="005E5F5D" w:rsidP="001B21FC">
      <w:pPr>
        <w:spacing w:before="18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172810">
        <w:rPr>
          <w:rFonts w:ascii="Montserrat" w:hAnsi="Montserrat"/>
          <w:b/>
          <w:bCs/>
          <w:sz w:val="24"/>
          <w:szCs w:val="24"/>
        </w:rPr>
        <w:t>Использование Мастер-отпечатк</w:t>
      </w:r>
      <w:r w:rsidR="00432E94" w:rsidRPr="00172810">
        <w:rPr>
          <w:rFonts w:ascii="Montserrat" w:hAnsi="Montserrat"/>
          <w:b/>
          <w:bCs/>
          <w:sz w:val="24"/>
          <w:szCs w:val="24"/>
        </w:rPr>
        <w:t>а</w:t>
      </w:r>
      <w:r w:rsidRPr="00172810">
        <w:rPr>
          <w:rFonts w:ascii="Montserrat" w:hAnsi="Montserrat"/>
          <w:b/>
          <w:bCs/>
          <w:sz w:val="24"/>
          <w:szCs w:val="24"/>
        </w:rPr>
        <w:t xml:space="preserve"> / Мастер-карт</w:t>
      </w:r>
      <w:r w:rsidR="00432E94" w:rsidRPr="00172810">
        <w:rPr>
          <w:rFonts w:ascii="Montserrat" w:hAnsi="Montserrat"/>
          <w:b/>
          <w:bCs/>
          <w:sz w:val="24"/>
          <w:szCs w:val="24"/>
        </w:rPr>
        <w:t>ы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8"/>
        <w:gridCol w:w="6946"/>
      </w:tblGrid>
      <w:tr w:rsidR="0048616C" w:rsidRPr="004170F1" w14:paraId="481AD4FF" w14:textId="77777777" w:rsidTr="0048616C">
        <w:trPr>
          <w:trHeight w:val="20"/>
        </w:trPr>
        <w:tc>
          <w:tcPr>
            <w:tcW w:w="10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</w:tcPr>
          <w:p w14:paraId="17B64FA9" w14:textId="60B99D1A" w:rsidR="0048616C" w:rsidRPr="004170F1" w:rsidRDefault="0048616C" w:rsidP="00F24B9C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Добавление и удаление пользователей с помощью </w:t>
            </w:r>
            <w:r w:rsidRPr="0048616C">
              <w:rPr>
                <w:rFonts w:ascii="Montserrat" w:hAnsi="Montserrat" w:cstheme="minorHAnsi"/>
                <w:sz w:val="20"/>
                <w:szCs w:val="20"/>
              </w:rPr>
              <w:t xml:space="preserve">Мастер-отпечатка / 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Мастер-карты</w:t>
            </w:r>
          </w:p>
        </w:tc>
      </w:tr>
      <w:tr w:rsidR="0048616C" w:rsidRPr="004170F1" w14:paraId="3DA9F6CF" w14:textId="77777777" w:rsidTr="0048616C">
        <w:trPr>
          <w:trHeight w:val="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486A02DE" w14:textId="77777777" w:rsidR="0048616C" w:rsidRPr="004170F1" w:rsidRDefault="0048616C" w:rsidP="00F24B9C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Добавление пользователей карт</w:t>
            </w:r>
            <w:r>
              <w:rPr>
                <w:rFonts w:ascii="Montserrat" w:hAnsi="Montserrat" w:cstheme="minorHAnsi"/>
                <w:sz w:val="20"/>
                <w:szCs w:val="20"/>
              </w:rPr>
              <w:t>ы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 / ПИН-</w:t>
            </w:r>
            <w:proofErr w:type="spellStart"/>
            <w:r w:rsidRPr="004170F1">
              <w:rPr>
                <w:rFonts w:ascii="Montserrat" w:hAnsi="Montserrat" w:cstheme="minorHAnsi"/>
                <w:sz w:val="20"/>
                <w:szCs w:val="20"/>
              </w:rPr>
              <w:t>коду</w:t>
            </w:r>
            <w:r>
              <w:rPr>
                <w:rFonts w:ascii="Montserrat" w:hAnsi="Montserrat" w:cstheme="minorHAnsi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25FCDC63" w14:textId="203E0A45" w:rsidR="0048616C" w:rsidRPr="004170F1" w:rsidRDefault="0048616C" w:rsidP="00F24B9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1.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</w:r>
            <w:r>
              <w:rPr>
                <w:rFonts w:ascii="Montserrat" w:hAnsi="Montserrat" w:cstheme="minorHAnsi"/>
                <w:sz w:val="20"/>
                <w:szCs w:val="20"/>
              </w:rPr>
              <w:t>Считайте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 (</w:t>
            </w:r>
            <w:r w:rsidRPr="0048616C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Мастер-отпечаток /</w:t>
            </w:r>
            <w:r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  <w:p w14:paraId="709F7E5B" w14:textId="1CFE6422" w:rsidR="0048616C" w:rsidRPr="004170F1" w:rsidRDefault="0048616C" w:rsidP="00F24B9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</w:r>
            <w:r>
              <w:rPr>
                <w:rFonts w:ascii="Montserrat" w:hAnsi="Montserrat" w:cstheme="minorHAnsi"/>
                <w:sz w:val="20"/>
                <w:szCs w:val="20"/>
              </w:rPr>
              <w:t>Отсканируйте (</w:t>
            </w:r>
            <w:r w:rsidRPr="0048616C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Отпечаток пальца</w:t>
            </w:r>
            <w:r>
              <w:rPr>
                <w:rFonts w:ascii="Montserrat" w:hAnsi="Montserrat" w:cstheme="minorHAnsi"/>
                <w:sz w:val="20"/>
                <w:szCs w:val="20"/>
              </w:rPr>
              <w:t>) три раза или п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риложите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 или введите (</w:t>
            </w:r>
            <w:r w:rsidRPr="0048616C">
              <w:rPr>
                <w:rFonts w:ascii="Montserrat" w:hAnsi="Montserrat" w:cstheme="minorHAnsi"/>
                <w:b/>
                <w:bCs/>
                <w:sz w:val="20"/>
                <w:szCs w:val="20"/>
                <w:lang w:val="en-US"/>
              </w:rPr>
              <w:t>ID</w:t>
            </w:r>
            <w:r w:rsidRPr="0048616C"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 пользователя 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#</w:t>
            </w:r>
            <w:r>
              <w:rPr>
                <w:rFonts w:ascii="Montserrat" w:hAnsi="Montserrat" w:cstheme="minorHAnsi"/>
                <w:b/>
                <w:sz w:val="20"/>
                <w:szCs w:val="20"/>
              </w:rPr>
              <w:t xml:space="preserve">  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ПИН-код #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  <w:p w14:paraId="31BF5256" w14:textId="77777777" w:rsidR="0048616C" w:rsidRPr="004170F1" w:rsidRDefault="0048616C" w:rsidP="00F24B9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Повторите шаг 2 для следующих пользователей</w:t>
            </w:r>
          </w:p>
          <w:p w14:paraId="13C668AA" w14:textId="613C972F" w:rsidR="0048616C" w:rsidRPr="004170F1" w:rsidRDefault="0048616C" w:rsidP="00F24B9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3.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</w:r>
            <w:r>
              <w:rPr>
                <w:rFonts w:ascii="Montserrat" w:hAnsi="Montserrat" w:cstheme="minorHAnsi"/>
                <w:sz w:val="20"/>
                <w:szCs w:val="20"/>
              </w:rPr>
              <w:t>Считайте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 (</w:t>
            </w:r>
            <w:r w:rsidRPr="0048616C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Мастер-отпечаток /</w:t>
            </w: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 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 еще раз</w:t>
            </w:r>
          </w:p>
        </w:tc>
      </w:tr>
      <w:tr w:rsidR="0048616C" w:rsidRPr="004170F1" w14:paraId="198C7E5A" w14:textId="77777777" w:rsidTr="0048616C">
        <w:trPr>
          <w:trHeight w:val="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3C6E2DC1" w14:textId="77777777" w:rsidR="0048616C" w:rsidRPr="004170F1" w:rsidRDefault="0048616C" w:rsidP="00F24B9C">
            <w:pPr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Удаление пользователей по 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lastRenderedPageBreak/>
              <w:t>карте / ПИН-коду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70" w:type="dxa"/>
              <w:right w:w="170" w:type="dxa"/>
            </w:tcMar>
            <w:vAlign w:val="center"/>
          </w:tcPr>
          <w:p w14:paraId="69DE14AF" w14:textId="4FE7CBCC" w:rsidR="0048616C" w:rsidRPr="004170F1" w:rsidRDefault="0048616C" w:rsidP="00F24B9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lastRenderedPageBreak/>
              <w:t>1.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</w:r>
            <w:r>
              <w:rPr>
                <w:rFonts w:ascii="Montserrat" w:hAnsi="Montserrat" w:cstheme="minorHAnsi"/>
                <w:sz w:val="20"/>
                <w:szCs w:val="20"/>
              </w:rPr>
              <w:t>Считайте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 xml:space="preserve"> (</w:t>
            </w:r>
            <w:r w:rsidRPr="0048616C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Мастер-отпечаток /</w:t>
            </w:r>
            <w:r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 xml:space="preserve">Мастер-карту дважды в течение 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lastRenderedPageBreak/>
              <w:t>5 секунд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  <w:p w14:paraId="07CC7A09" w14:textId="7A56C41E" w:rsidR="0048616C" w:rsidRPr="004170F1" w:rsidRDefault="0048616C" w:rsidP="00F24B9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2.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</w:r>
            <w:r>
              <w:rPr>
                <w:rFonts w:ascii="Montserrat" w:hAnsi="Montserrat" w:cstheme="minorHAnsi"/>
                <w:sz w:val="20"/>
                <w:szCs w:val="20"/>
              </w:rPr>
              <w:t>Отсканируйте (</w:t>
            </w:r>
            <w:r w:rsidRPr="0048616C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Отпечаток пальца</w:t>
            </w:r>
            <w:r>
              <w:rPr>
                <w:rFonts w:ascii="Montserrat" w:hAnsi="Montserrat" w:cstheme="minorHAnsi"/>
                <w:sz w:val="20"/>
                <w:szCs w:val="20"/>
              </w:rPr>
              <w:t>) или п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риложите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 или введите (</w:t>
            </w:r>
            <w:r w:rsidRPr="0048616C">
              <w:rPr>
                <w:rFonts w:ascii="Montserrat" w:hAnsi="Montserrat" w:cstheme="minorHAnsi"/>
                <w:b/>
                <w:bCs/>
                <w:sz w:val="20"/>
                <w:szCs w:val="20"/>
                <w:lang w:val="en-US"/>
              </w:rPr>
              <w:t>ID</w:t>
            </w:r>
            <w:r w:rsidRPr="0048616C"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 пользователя 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#</w:t>
            </w:r>
            <w:r w:rsidRPr="0048616C">
              <w:rPr>
                <w:rFonts w:ascii="Montserrat" w:hAnsi="Montserrat" w:cstheme="minorHAnsi"/>
                <w:bCs/>
                <w:sz w:val="20"/>
                <w:szCs w:val="20"/>
              </w:rPr>
              <w:t>)</w:t>
            </w:r>
          </w:p>
          <w:p w14:paraId="4A72536E" w14:textId="77777777" w:rsidR="0048616C" w:rsidRPr="004170F1" w:rsidRDefault="0048616C" w:rsidP="00F24B9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Повторите шаг 2 для следующих пользователей</w:t>
            </w:r>
          </w:p>
          <w:p w14:paraId="1EF78A97" w14:textId="77777777" w:rsidR="0048616C" w:rsidRPr="004170F1" w:rsidRDefault="0048616C" w:rsidP="00F24B9C">
            <w:pPr>
              <w:tabs>
                <w:tab w:val="left" w:pos="308"/>
              </w:tabs>
              <w:spacing w:before="0" w:after="0" w:line="216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3.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ab/>
              <w:t>Приложите (</w:t>
            </w:r>
            <w:r w:rsidRPr="004170F1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4170F1">
              <w:rPr>
                <w:rFonts w:ascii="Montserrat" w:hAnsi="Montserrat" w:cstheme="minorHAnsi"/>
                <w:sz w:val="20"/>
                <w:szCs w:val="20"/>
              </w:rPr>
              <w:t>) еще раз</w:t>
            </w:r>
          </w:p>
        </w:tc>
      </w:tr>
    </w:tbl>
    <w:p w14:paraId="1ABE75B5" w14:textId="77777777" w:rsidR="0048616C" w:rsidRPr="00172810" w:rsidRDefault="0048616C" w:rsidP="001B21FC">
      <w:pPr>
        <w:spacing w:before="18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</w:p>
    <w:p w14:paraId="35653616" w14:textId="6FB7B36E" w:rsidR="009A0208" w:rsidRPr="00172810" w:rsidRDefault="00E87D75" w:rsidP="00E04C2A">
      <w:pPr>
        <w:spacing w:before="12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172810">
        <w:rPr>
          <w:rFonts w:ascii="Montserrat" w:hAnsi="Montserrat"/>
          <w:b/>
          <w:bCs/>
          <w:sz w:val="24"/>
          <w:szCs w:val="24"/>
        </w:rPr>
        <w:t>Действия</w:t>
      </w:r>
      <w:r w:rsidR="009A0208" w:rsidRPr="00172810">
        <w:rPr>
          <w:rFonts w:ascii="Montserrat" w:hAnsi="Montserrat"/>
          <w:b/>
          <w:bCs/>
          <w:sz w:val="24"/>
          <w:szCs w:val="24"/>
        </w:rPr>
        <w:t xml:space="preserve"> пользователей и сброс настроек до заводских</w:t>
      </w:r>
    </w:p>
    <w:p w14:paraId="06D8C46F" w14:textId="26CA13E4" w:rsidR="001C3D65" w:rsidRPr="00382410" w:rsidRDefault="4275D47A" w:rsidP="00941193">
      <w:pPr>
        <w:pStyle w:val="a3"/>
        <w:numPr>
          <w:ilvl w:val="0"/>
          <w:numId w:val="11"/>
        </w:numPr>
        <w:spacing w:before="0" w:after="0" w:line="240" w:lineRule="auto"/>
        <w:ind w:left="283" w:right="-285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 xml:space="preserve">Открытие двери: </w:t>
      </w:r>
      <w:r w:rsidR="00E87D75">
        <w:rPr>
          <w:rFonts w:ascii="Montserrat" w:hAnsi="Montserrat"/>
          <w:sz w:val="20"/>
          <w:szCs w:val="20"/>
        </w:rPr>
        <w:t>Считайте</w:t>
      </w:r>
      <w:r w:rsidRPr="00382410">
        <w:rPr>
          <w:rFonts w:ascii="Montserrat" w:hAnsi="Montserrat"/>
          <w:sz w:val="20"/>
          <w:szCs w:val="20"/>
        </w:rPr>
        <w:t xml:space="preserve"> действительный отпечаток пальца пользователя, действительную карту или введите действительный ПИН-код #.</w:t>
      </w:r>
    </w:p>
    <w:p w14:paraId="44F49304" w14:textId="66B1FD25" w:rsidR="009A0208" w:rsidRPr="00382410" w:rsidRDefault="4275D47A" w:rsidP="00FF1491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Снятие тревог:</w:t>
      </w:r>
      <w:r w:rsidRPr="00382410">
        <w:rPr>
          <w:rFonts w:ascii="Montserrat" w:hAnsi="Montserrat"/>
          <w:sz w:val="20"/>
          <w:szCs w:val="20"/>
        </w:rPr>
        <w:t xml:space="preserve"> Введите Мастер-код # или </w:t>
      </w:r>
      <w:r w:rsidR="00E87D75">
        <w:rPr>
          <w:rFonts w:ascii="Montserrat" w:hAnsi="Montserrat"/>
          <w:sz w:val="20"/>
          <w:szCs w:val="20"/>
        </w:rPr>
        <w:t>считайте</w:t>
      </w:r>
      <w:r w:rsidRPr="00382410">
        <w:rPr>
          <w:rFonts w:ascii="Montserrat" w:hAnsi="Montserrat"/>
          <w:sz w:val="20"/>
          <w:szCs w:val="20"/>
        </w:rPr>
        <w:t xml:space="preserve"> </w:t>
      </w:r>
      <w:r w:rsidR="00E87D75">
        <w:rPr>
          <w:rFonts w:ascii="Montserrat" w:hAnsi="Montserrat"/>
          <w:sz w:val="20"/>
          <w:szCs w:val="20"/>
        </w:rPr>
        <w:t>Мастер-о</w:t>
      </w:r>
      <w:r w:rsidRPr="00382410">
        <w:rPr>
          <w:rFonts w:ascii="Montserrat" w:hAnsi="Montserrat"/>
          <w:sz w:val="20"/>
          <w:szCs w:val="20"/>
        </w:rPr>
        <w:t xml:space="preserve">тпечаток / </w:t>
      </w:r>
      <w:r w:rsidR="00E87D75">
        <w:rPr>
          <w:rFonts w:ascii="Montserrat" w:hAnsi="Montserrat"/>
          <w:sz w:val="20"/>
          <w:szCs w:val="20"/>
        </w:rPr>
        <w:t>Мастер-к</w:t>
      </w:r>
      <w:r w:rsidRPr="00382410">
        <w:rPr>
          <w:rFonts w:ascii="Montserrat" w:hAnsi="Montserrat"/>
          <w:sz w:val="20"/>
          <w:szCs w:val="20"/>
        </w:rPr>
        <w:t xml:space="preserve">арту или </w:t>
      </w:r>
      <w:r w:rsidR="00E87D75">
        <w:rPr>
          <w:rFonts w:ascii="Montserrat" w:hAnsi="Montserrat"/>
          <w:sz w:val="20"/>
          <w:szCs w:val="20"/>
        </w:rPr>
        <w:t>считайте действующий О</w:t>
      </w:r>
      <w:r w:rsidRPr="00382410">
        <w:rPr>
          <w:rFonts w:ascii="Montserrat" w:hAnsi="Montserrat"/>
          <w:sz w:val="20"/>
          <w:szCs w:val="20"/>
        </w:rPr>
        <w:t xml:space="preserve">тпечаток / Карту </w:t>
      </w:r>
      <w:r w:rsidR="00E87D75">
        <w:rPr>
          <w:rFonts w:ascii="Montserrat" w:hAnsi="Montserrat"/>
          <w:sz w:val="20"/>
          <w:szCs w:val="20"/>
        </w:rPr>
        <w:t>пользователя или введите действующий</w:t>
      </w:r>
      <w:r w:rsidRPr="00382410">
        <w:rPr>
          <w:rFonts w:ascii="Montserrat" w:hAnsi="Montserrat"/>
          <w:sz w:val="20"/>
          <w:szCs w:val="20"/>
        </w:rPr>
        <w:t xml:space="preserve"> ПИН-код </w:t>
      </w:r>
      <w:r w:rsidR="00E87D75" w:rsidRPr="00E87D75">
        <w:rPr>
          <w:rFonts w:ascii="Montserrat" w:hAnsi="Montserrat"/>
          <w:sz w:val="20"/>
          <w:szCs w:val="20"/>
        </w:rPr>
        <w:t xml:space="preserve"># </w:t>
      </w:r>
      <w:r w:rsidRPr="00382410">
        <w:rPr>
          <w:rFonts w:ascii="Montserrat" w:hAnsi="Montserrat"/>
          <w:sz w:val="20"/>
          <w:szCs w:val="20"/>
        </w:rPr>
        <w:t>пользователя.</w:t>
      </w:r>
    </w:p>
    <w:p w14:paraId="75B8DF3C" w14:textId="497A677C" w:rsidR="00811444" w:rsidRPr="00382410" w:rsidRDefault="4275D47A" w:rsidP="00284EAD">
      <w:pPr>
        <w:pStyle w:val="a3"/>
        <w:numPr>
          <w:ilvl w:val="0"/>
          <w:numId w:val="11"/>
        </w:numPr>
        <w:spacing w:before="0" w:after="0" w:line="240" w:lineRule="auto"/>
        <w:ind w:left="283" w:hanging="283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Сброс настроек до заводских / добавление Мастер-карты:</w:t>
      </w:r>
      <w:r w:rsidRPr="00382410">
        <w:rPr>
          <w:rFonts w:ascii="Montserrat" w:hAnsi="Montserrat"/>
          <w:sz w:val="20"/>
          <w:szCs w:val="20"/>
        </w:rPr>
        <w:t xml:space="preserve"> Выключите питание, нажмите Кнопку выхода. Удерживая ее, включите питание, при этом будет подано два звуковых сигнала. Затем отпустите Кнопку выхода, индикатор загорится желтым. Далее считайте любую карту EM</w:t>
      </w:r>
      <w:r w:rsidR="00E87D75" w:rsidRPr="00605CE3">
        <w:rPr>
          <w:rFonts w:ascii="Montserrat" w:hAnsi="Montserrat"/>
          <w:sz w:val="20"/>
          <w:szCs w:val="20"/>
        </w:rPr>
        <w:t>-</w:t>
      </w:r>
      <w:r w:rsidR="00E87D75">
        <w:rPr>
          <w:rFonts w:ascii="Montserrat" w:hAnsi="Montserrat"/>
          <w:sz w:val="20"/>
          <w:szCs w:val="20"/>
          <w:lang w:val="en-US"/>
        </w:rPr>
        <w:t>Marine</w:t>
      </w:r>
      <w:r w:rsidRPr="00382410">
        <w:rPr>
          <w:rFonts w:ascii="Montserrat" w:hAnsi="Montserrat"/>
          <w:sz w:val="20"/>
          <w:szCs w:val="20"/>
        </w:rPr>
        <w:t xml:space="preserve"> (125 кГц). Индикатор загорится красным, это означает успешный возврат к заводским настройкам. Прочитанная карта станет Мастер-картой.</w:t>
      </w:r>
    </w:p>
    <w:p w14:paraId="5058F862" w14:textId="77777777" w:rsidR="009A0208" w:rsidRPr="00382410" w:rsidRDefault="009A0208" w:rsidP="00284EAD">
      <w:pPr>
        <w:spacing w:before="18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Комментарии:</w:t>
      </w:r>
    </w:p>
    <w:p w14:paraId="003D9D8C" w14:textId="3AA4E657" w:rsidR="00E10300" w:rsidRPr="00382410" w:rsidRDefault="00D9260E" w:rsidP="00D9260E">
      <w:pPr>
        <w:spacing w:before="0" w:after="0" w:line="240" w:lineRule="auto"/>
        <w:ind w:left="426" w:hanging="425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Cambria Math" w:hAnsi="Cambria Math" w:cs="Cambria Math"/>
          <w:sz w:val="20"/>
          <w:szCs w:val="20"/>
        </w:rPr>
        <w:t>①</w:t>
      </w:r>
      <w:r w:rsidRPr="00382410">
        <w:rPr>
          <w:rFonts w:ascii="Montserrat" w:hAnsi="Montserrat"/>
          <w:sz w:val="20"/>
          <w:szCs w:val="20"/>
        </w:rPr>
        <w:tab/>
      </w:r>
      <w:r w:rsidR="00811444" w:rsidRPr="00382410">
        <w:rPr>
          <w:rFonts w:ascii="Montserrat" w:hAnsi="Montserrat"/>
          <w:sz w:val="20"/>
          <w:szCs w:val="20"/>
        </w:rPr>
        <w:t xml:space="preserve">Если </w:t>
      </w:r>
      <w:r w:rsidR="00E87D75">
        <w:rPr>
          <w:rFonts w:ascii="Montserrat" w:hAnsi="Montserrat"/>
          <w:sz w:val="20"/>
          <w:szCs w:val="20"/>
        </w:rPr>
        <w:t>Мастер-к</w:t>
      </w:r>
      <w:r w:rsidR="00811444" w:rsidRPr="00382410">
        <w:rPr>
          <w:rFonts w:ascii="Montserrat" w:hAnsi="Montserrat"/>
          <w:sz w:val="20"/>
          <w:szCs w:val="20"/>
        </w:rPr>
        <w:t xml:space="preserve">арта </w:t>
      </w:r>
      <w:r w:rsidR="00E87D75">
        <w:rPr>
          <w:rFonts w:ascii="Montserrat" w:hAnsi="Montserrat"/>
          <w:sz w:val="20"/>
          <w:szCs w:val="20"/>
        </w:rPr>
        <w:t>не была</w:t>
      </w:r>
      <w:r w:rsidR="00811444" w:rsidRPr="00382410">
        <w:rPr>
          <w:rFonts w:ascii="Montserrat" w:hAnsi="Montserrat"/>
          <w:sz w:val="20"/>
          <w:szCs w:val="20"/>
        </w:rPr>
        <w:t xml:space="preserve"> добавлена,</w:t>
      </w:r>
      <w:r w:rsidR="00E87D75">
        <w:rPr>
          <w:rFonts w:ascii="Montserrat" w:hAnsi="Montserrat"/>
          <w:sz w:val="20"/>
          <w:szCs w:val="20"/>
        </w:rPr>
        <w:t xml:space="preserve"> то</w:t>
      </w:r>
      <w:r w:rsidR="00811444" w:rsidRPr="00382410">
        <w:rPr>
          <w:rFonts w:ascii="Montserrat" w:hAnsi="Montserrat"/>
          <w:sz w:val="20"/>
          <w:szCs w:val="20"/>
        </w:rPr>
        <w:t xml:space="preserve"> необходимо </w:t>
      </w:r>
      <w:r w:rsidR="00E87D75">
        <w:rPr>
          <w:rFonts w:ascii="Montserrat" w:hAnsi="Montserrat"/>
          <w:sz w:val="20"/>
          <w:szCs w:val="20"/>
        </w:rPr>
        <w:t>з</w:t>
      </w:r>
      <w:r w:rsidR="00811444" w:rsidRPr="00382410">
        <w:rPr>
          <w:rFonts w:ascii="Montserrat" w:hAnsi="Montserrat"/>
          <w:sz w:val="20"/>
          <w:szCs w:val="20"/>
        </w:rPr>
        <w:t xml:space="preserve">ажать Кнопку выхода не менее чем на 5 секунд (это сделает предыдущую зарегистрированную </w:t>
      </w:r>
      <w:r w:rsidR="004737F9">
        <w:rPr>
          <w:rFonts w:ascii="Montserrat" w:hAnsi="Montserrat"/>
          <w:sz w:val="20"/>
          <w:szCs w:val="20"/>
        </w:rPr>
        <w:t>Мастер-к</w:t>
      </w:r>
      <w:r w:rsidR="00811444" w:rsidRPr="00382410">
        <w:rPr>
          <w:rFonts w:ascii="Montserrat" w:hAnsi="Montserrat"/>
          <w:sz w:val="20"/>
          <w:szCs w:val="20"/>
        </w:rPr>
        <w:t>арту недействительной).</w:t>
      </w:r>
    </w:p>
    <w:p w14:paraId="56D1C472" w14:textId="60570B2B" w:rsidR="00E10300" w:rsidRDefault="00D9260E" w:rsidP="00D9260E">
      <w:pPr>
        <w:spacing w:before="0" w:after="240" w:line="240" w:lineRule="auto"/>
        <w:ind w:left="426" w:hanging="425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Cambria Math" w:hAnsi="Cambria Math" w:cs="Cambria Math"/>
          <w:sz w:val="20"/>
          <w:szCs w:val="20"/>
        </w:rPr>
        <w:t>②</w:t>
      </w:r>
      <w:r w:rsidRPr="00382410">
        <w:rPr>
          <w:rFonts w:ascii="Montserrat" w:hAnsi="Montserrat"/>
          <w:sz w:val="20"/>
          <w:szCs w:val="20"/>
        </w:rPr>
        <w:tab/>
      </w:r>
      <w:r w:rsidR="4275D47A" w:rsidRPr="00382410">
        <w:rPr>
          <w:rFonts w:ascii="Montserrat" w:hAnsi="Montserrat"/>
          <w:sz w:val="20"/>
          <w:szCs w:val="20"/>
        </w:rPr>
        <w:t>При сбросе к заводским настройкам данные пользователей не удаляются.</w:t>
      </w:r>
    </w:p>
    <w:p w14:paraId="06544D03" w14:textId="77777777" w:rsidR="00FE3B79" w:rsidRDefault="00FE3B79" w:rsidP="00595B7D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493"/>
      </w:tblGrid>
      <w:tr w:rsidR="00284EAD" w:rsidRPr="00382410" w14:paraId="46B5BAEF" w14:textId="77777777" w:rsidTr="00284EAD">
        <w:tc>
          <w:tcPr>
            <w:tcW w:w="4361" w:type="dxa"/>
            <w:vMerge w:val="restart"/>
            <w:vAlign w:val="center"/>
          </w:tcPr>
          <w:p w14:paraId="486A3949" w14:textId="77777777" w:rsidR="00284EAD" w:rsidRPr="00172810" w:rsidRDefault="00284EAD" w:rsidP="00284EAD">
            <w:pPr>
              <w:spacing w:before="0"/>
              <w:jc w:val="left"/>
              <w:rPr>
                <w:rFonts w:ascii="Montserrat" w:hAnsi="Montserrat" w:cstheme="minorHAnsi"/>
                <w:b/>
                <w:bCs/>
                <w:sz w:val="28"/>
                <w:szCs w:val="28"/>
              </w:rPr>
            </w:pPr>
            <w:r w:rsidRPr="00172810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>РЕЖИМ КОНТРОЛЛЕРА</w:t>
            </w:r>
          </w:p>
        </w:tc>
        <w:tc>
          <w:tcPr>
            <w:tcW w:w="5493" w:type="dxa"/>
            <w:tcBorders>
              <w:bottom w:val="single" w:sz="24" w:space="0" w:color="auto"/>
            </w:tcBorders>
          </w:tcPr>
          <w:p w14:paraId="2E246EA7" w14:textId="77777777" w:rsidR="00284EAD" w:rsidRPr="00382410" w:rsidRDefault="00284EAD" w:rsidP="00284EAD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284EAD" w:rsidRPr="00382410" w14:paraId="6EC2B185" w14:textId="77777777" w:rsidTr="00284EAD">
        <w:tc>
          <w:tcPr>
            <w:tcW w:w="4361" w:type="dxa"/>
            <w:vMerge/>
          </w:tcPr>
          <w:p w14:paraId="44D13A7E" w14:textId="77777777" w:rsidR="00284EAD" w:rsidRPr="00382410" w:rsidRDefault="00284EAD" w:rsidP="00284EAD">
            <w:pPr>
              <w:spacing w:before="0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493" w:type="dxa"/>
            <w:tcBorders>
              <w:top w:val="single" w:sz="24" w:space="0" w:color="auto"/>
            </w:tcBorders>
          </w:tcPr>
          <w:p w14:paraId="29BDBB2F" w14:textId="77777777" w:rsidR="00284EAD" w:rsidRPr="00382410" w:rsidRDefault="00284EAD" w:rsidP="00284EAD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3E21250A" w14:textId="09B0ADDE" w:rsidR="001C3D65" w:rsidRPr="00382410" w:rsidRDefault="4275D47A" w:rsidP="00E04C2A">
      <w:pPr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Устройство может работать в качестве контроллера, подключенного к внешнему </w:t>
      </w:r>
      <w:r w:rsidR="004737F9" w:rsidRPr="00382410">
        <w:rPr>
          <w:rFonts w:ascii="Montserrat" w:hAnsi="Montserrat"/>
          <w:sz w:val="20"/>
          <w:szCs w:val="20"/>
        </w:rPr>
        <w:t xml:space="preserve">считывателю </w:t>
      </w:r>
      <w:r w:rsidR="002217C2">
        <w:rPr>
          <w:rFonts w:ascii="Montserrat" w:hAnsi="Montserrat"/>
          <w:sz w:val="20"/>
          <w:szCs w:val="20"/>
        </w:rPr>
        <w:t xml:space="preserve">с выходом формата </w:t>
      </w:r>
      <w:proofErr w:type="spellStart"/>
      <w:r w:rsidR="002217C2" w:rsidRPr="00382410">
        <w:rPr>
          <w:rFonts w:ascii="Montserrat" w:hAnsi="Montserrat"/>
          <w:sz w:val="20"/>
          <w:szCs w:val="20"/>
        </w:rPr>
        <w:t>Wiegand</w:t>
      </w:r>
      <w:proofErr w:type="spellEnd"/>
      <w:r w:rsidR="002217C2" w:rsidRPr="00382410">
        <w:rPr>
          <w:rFonts w:ascii="Montserrat" w:hAnsi="Montserrat"/>
          <w:sz w:val="20"/>
          <w:szCs w:val="20"/>
        </w:rPr>
        <w:t xml:space="preserve"> </w:t>
      </w:r>
      <w:r w:rsidRPr="00382410">
        <w:rPr>
          <w:rFonts w:ascii="Montserrat" w:hAnsi="Montserrat"/>
          <w:sz w:val="20"/>
          <w:szCs w:val="20"/>
        </w:rPr>
        <w:t>(заводская настройка по умолчанию — 7 7 #).</w:t>
      </w:r>
    </w:p>
    <w:p w14:paraId="1896D5DD" w14:textId="77777777" w:rsidR="009A0208" w:rsidRPr="00172810" w:rsidRDefault="4275D47A" w:rsidP="00D9260E">
      <w:pPr>
        <w:spacing w:before="120" w:after="4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172810">
        <w:rPr>
          <w:rFonts w:ascii="Montserrat" w:hAnsi="Montserrat"/>
          <w:b/>
          <w:bCs/>
          <w:sz w:val="24"/>
          <w:szCs w:val="24"/>
        </w:rPr>
        <w:t>Схема подключения</w:t>
      </w:r>
    </w:p>
    <w:p w14:paraId="6D9741F8" w14:textId="77777777" w:rsidR="005E5F5D" w:rsidRPr="00382410" w:rsidRDefault="0066621F" w:rsidP="00D9260E">
      <w:pPr>
        <w:spacing w:before="4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 w:cstheme="minorHAnsi"/>
          <w:b/>
          <w:bCs/>
          <w:sz w:val="20"/>
          <w:szCs w:val="20"/>
        </w:rPr>
        <w:t xml:space="preserve">Со </w:t>
      </w:r>
      <w:r w:rsidRPr="00382410">
        <w:rPr>
          <w:rFonts w:ascii="Montserrat" w:hAnsi="Montserrat"/>
          <w:b/>
          <w:bCs/>
          <w:sz w:val="20"/>
          <w:szCs w:val="20"/>
        </w:rPr>
        <w:t xml:space="preserve">специальным </w:t>
      </w:r>
      <w:r w:rsidR="005E5F5D" w:rsidRPr="00382410">
        <w:rPr>
          <w:rFonts w:ascii="Montserrat" w:hAnsi="Montserrat"/>
          <w:b/>
          <w:bCs/>
          <w:sz w:val="20"/>
          <w:szCs w:val="20"/>
        </w:rPr>
        <w:t>источник</w:t>
      </w:r>
      <w:r w:rsidRPr="00382410">
        <w:rPr>
          <w:rFonts w:ascii="Montserrat" w:hAnsi="Montserrat"/>
          <w:b/>
          <w:bCs/>
          <w:sz w:val="20"/>
          <w:szCs w:val="20"/>
        </w:rPr>
        <w:t>ом</w:t>
      </w:r>
      <w:r w:rsidR="005E5F5D" w:rsidRPr="00382410">
        <w:rPr>
          <w:rFonts w:ascii="Montserrat" w:hAnsi="Montserrat"/>
          <w:b/>
          <w:bCs/>
          <w:sz w:val="20"/>
          <w:szCs w:val="20"/>
        </w:rPr>
        <w:t xml:space="preserve"> питания</w:t>
      </w:r>
    </w:p>
    <w:p w14:paraId="5ECABA42" w14:textId="7346F961" w:rsidR="005E5F5D" w:rsidRDefault="006F77E2" w:rsidP="0066621F">
      <w:pPr>
        <w:spacing w:before="120" w:after="120" w:line="240" w:lineRule="auto"/>
        <w:rPr>
          <w:rFonts w:ascii="Montserrat" w:hAnsi="Montserrat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F2D5CA6" wp14:editId="41779F73">
            <wp:extent cx="6120130" cy="37750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4C30" w14:textId="3A304E80" w:rsidR="006F77E2" w:rsidRPr="00382410" w:rsidRDefault="006F77E2" w:rsidP="006F77E2">
      <w:pPr>
        <w:spacing w:before="4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 w:cstheme="minorHAnsi"/>
          <w:b/>
          <w:bCs/>
          <w:sz w:val="20"/>
          <w:szCs w:val="20"/>
        </w:rPr>
        <w:t xml:space="preserve">С </w:t>
      </w:r>
      <w:r>
        <w:rPr>
          <w:rFonts w:ascii="Montserrat" w:hAnsi="Montserrat" w:cstheme="minorHAnsi"/>
          <w:b/>
          <w:bCs/>
          <w:sz w:val="20"/>
          <w:szCs w:val="20"/>
        </w:rPr>
        <w:t>обычным</w:t>
      </w:r>
      <w:r w:rsidRPr="00382410">
        <w:rPr>
          <w:rFonts w:ascii="Montserrat" w:hAnsi="Montserrat"/>
          <w:b/>
          <w:bCs/>
          <w:sz w:val="20"/>
          <w:szCs w:val="20"/>
        </w:rPr>
        <w:t xml:space="preserve"> источником питания</w:t>
      </w:r>
    </w:p>
    <w:p w14:paraId="34D4B88A" w14:textId="2CD7261A" w:rsidR="006F77E2" w:rsidRDefault="006F77E2" w:rsidP="00E04C2A">
      <w:pPr>
        <w:spacing w:before="120" w:after="120" w:line="240" w:lineRule="auto"/>
        <w:jc w:val="left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sz w:val="20"/>
          <w:szCs w:val="20"/>
        </w:rPr>
        <w:t>Схема подключения</w:t>
      </w:r>
      <w:r w:rsidR="007F6BBB">
        <w:rPr>
          <w:rFonts w:ascii="Montserrat" w:hAnsi="Montserrat"/>
          <w:sz w:val="20"/>
          <w:szCs w:val="20"/>
        </w:rPr>
        <w:t xml:space="preserve"> внешнего</w:t>
      </w:r>
      <w:r>
        <w:rPr>
          <w:rFonts w:ascii="Montserrat" w:hAnsi="Montserrat"/>
          <w:sz w:val="20"/>
          <w:szCs w:val="20"/>
        </w:rPr>
        <w:t xml:space="preserve"> считывателя аналогичн</w:t>
      </w:r>
      <w:r w:rsidR="007F6BBB">
        <w:rPr>
          <w:rFonts w:ascii="Montserrat" w:hAnsi="Montserrat"/>
          <w:sz w:val="20"/>
          <w:szCs w:val="20"/>
        </w:rPr>
        <w:t>а</w:t>
      </w:r>
      <w:r>
        <w:rPr>
          <w:rFonts w:ascii="Montserrat" w:hAnsi="Montserrat"/>
          <w:sz w:val="20"/>
          <w:szCs w:val="20"/>
        </w:rPr>
        <w:t xml:space="preserve"> схеме подключения с</w:t>
      </w:r>
      <w:r w:rsidR="007F6BBB">
        <w:rPr>
          <w:rFonts w:ascii="Montserrat" w:hAnsi="Montserrat"/>
          <w:sz w:val="20"/>
          <w:szCs w:val="20"/>
        </w:rPr>
        <w:t xml:space="preserve"> использованием </w:t>
      </w:r>
      <w:r>
        <w:rPr>
          <w:rFonts w:ascii="Montserrat" w:hAnsi="Montserrat"/>
          <w:sz w:val="20"/>
          <w:szCs w:val="20"/>
        </w:rPr>
        <w:t>специальн</w:t>
      </w:r>
      <w:r w:rsidR="007F6BBB">
        <w:rPr>
          <w:rFonts w:ascii="Montserrat" w:hAnsi="Montserrat"/>
          <w:sz w:val="20"/>
          <w:szCs w:val="20"/>
        </w:rPr>
        <w:t>ого</w:t>
      </w:r>
      <w:r>
        <w:rPr>
          <w:rFonts w:ascii="Montserrat" w:hAnsi="Montserrat"/>
          <w:sz w:val="20"/>
          <w:szCs w:val="20"/>
        </w:rPr>
        <w:t xml:space="preserve"> источник</w:t>
      </w:r>
      <w:r w:rsidR="007F6BBB">
        <w:rPr>
          <w:rFonts w:ascii="Montserrat" w:hAnsi="Montserrat"/>
          <w:sz w:val="20"/>
          <w:szCs w:val="20"/>
        </w:rPr>
        <w:t>а</w:t>
      </w:r>
      <w:r>
        <w:rPr>
          <w:rFonts w:ascii="Montserrat" w:hAnsi="Montserrat"/>
          <w:sz w:val="20"/>
          <w:szCs w:val="20"/>
        </w:rPr>
        <w:t xml:space="preserve"> питания. Схему подключение Замков </w:t>
      </w:r>
      <w:r w:rsidR="007F6BBB">
        <w:rPr>
          <w:rFonts w:ascii="Montserrat" w:hAnsi="Montserrat"/>
          <w:sz w:val="20"/>
          <w:szCs w:val="20"/>
        </w:rPr>
        <w:t>/ Кнопки выхода / Геркона к</w:t>
      </w:r>
      <w:r>
        <w:rPr>
          <w:rFonts w:ascii="Montserrat" w:hAnsi="Montserrat"/>
          <w:sz w:val="20"/>
          <w:szCs w:val="20"/>
        </w:rPr>
        <w:t xml:space="preserve"> контроллер</w:t>
      </w:r>
      <w:r w:rsidR="007F6BBB">
        <w:rPr>
          <w:rFonts w:ascii="Montserrat" w:hAnsi="Montserrat"/>
          <w:sz w:val="20"/>
          <w:szCs w:val="20"/>
        </w:rPr>
        <w:t>у</w:t>
      </w:r>
      <w:r>
        <w:rPr>
          <w:rFonts w:ascii="Montserrat" w:hAnsi="Montserrat"/>
          <w:sz w:val="20"/>
          <w:szCs w:val="20"/>
        </w:rPr>
        <w:t xml:space="preserve"> смотрите на </w:t>
      </w:r>
      <w:r w:rsidR="007F6BBB">
        <w:rPr>
          <w:rFonts w:ascii="Montserrat" w:hAnsi="Montserrat"/>
          <w:sz w:val="20"/>
          <w:szCs w:val="20"/>
        </w:rPr>
        <w:t xml:space="preserve">схеме подключения «С обычным источником питания» на </w:t>
      </w:r>
      <w:r>
        <w:rPr>
          <w:rFonts w:ascii="Montserrat" w:hAnsi="Montserrat"/>
          <w:sz w:val="20"/>
          <w:szCs w:val="20"/>
        </w:rPr>
        <w:t>странице 5.</w:t>
      </w:r>
    </w:p>
    <w:p w14:paraId="225856DC" w14:textId="3176C79E" w:rsidR="7BEDFDDF" w:rsidRPr="00382410" w:rsidRDefault="16F0491A" w:rsidP="00E04C2A">
      <w:pPr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Внимание:</w:t>
      </w:r>
      <w:r w:rsidRPr="00382410">
        <w:rPr>
          <w:rFonts w:ascii="Montserrat" w:hAnsi="Montserrat"/>
          <w:sz w:val="20"/>
          <w:szCs w:val="20"/>
        </w:rPr>
        <w:t xml:space="preserve"> При использовании обычного источника питания необходимо установить диод 1N4004 или аналогичный ему, иначе считывающее устройство может быть повреждено (1N4004 входит в комплект поставки).</w:t>
      </w:r>
      <w:r w:rsidR="00010F2A">
        <w:rPr>
          <w:rFonts w:ascii="Montserrat" w:hAnsi="Montserrat"/>
          <w:sz w:val="20"/>
          <w:szCs w:val="20"/>
        </w:rPr>
        <w:t xml:space="preserve"> Схему подключения смотрите на стр. 5.</w:t>
      </w:r>
    </w:p>
    <w:p w14:paraId="32090A71" w14:textId="67808353" w:rsidR="009A0208" w:rsidRPr="00172810" w:rsidRDefault="009A0208" w:rsidP="00284EAD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172810">
        <w:rPr>
          <w:rFonts w:ascii="Montserrat" w:hAnsi="Montserrat"/>
          <w:b/>
          <w:bCs/>
          <w:sz w:val="24"/>
          <w:szCs w:val="24"/>
        </w:rPr>
        <w:t xml:space="preserve">Настройка </w:t>
      </w:r>
      <w:r w:rsidR="00010F2A" w:rsidRPr="00172810">
        <w:rPr>
          <w:rFonts w:ascii="Montserrat" w:hAnsi="Montserrat"/>
          <w:b/>
          <w:bCs/>
          <w:sz w:val="24"/>
          <w:szCs w:val="24"/>
        </w:rPr>
        <w:t>формата входа</w:t>
      </w:r>
      <w:r w:rsidRPr="00172810">
        <w:rPr>
          <w:rFonts w:ascii="Montserrat" w:hAnsi="Montserrat"/>
          <w:b/>
          <w:bCs/>
          <w:sz w:val="24"/>
          <w:szCs w:val="24"/>
        </w:rPr>
        <w:t xml:space="preserve"> </w:t>
      </w:r>
      <w:proofErr w:type="spellStart"/>
      <w:r w:rsidRPr="00172810">
        <w:rPr>
          <w:rFonts w:ascii="Montserrat" w:hAnsi="Montserrat"/>
          <w:b/>
          <w:bCs/>
          <w:sz w:val="24"/>
          <w:szCs w:val="24"/>
        </w:rPr>
        <w:t>Wiegand</w:t>
      </w:r>
      <w:proofErr w:type="spellEnd"/>
    </w:p>
    <w:p w14:paraId="1FE266B2" w14:textId="02B0CD17" w:rsidR="009A0208" w:rsidRPr="00382410" w:rsidRDefault="4275D47A" w:rsidP="00284EAD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Настройте формат вход</w:t>
      </w:r>
      <w:r w:rsidR="00010F2A">
        <w:rPr>
          <w:rFonts w:ascii="Montserrat" w:hAnsi="Montserrat"/>
          <w:sz w:val="20"/>
          <w:szCs w:val="20"/>
        </w:rPr>
        <w:t>а</w:t>
      </w:r>
      <w:r w:rsidRPr="00382410">
        <w:rPr>
          <w:rFonts w:ascii="Montserrat" w:hAnsi="Montserrat"/>
          <w:sz w:val="20"/>
          <w:szCs w:val="20"/>
        </w:rPr>
        <w:t xml:space="preserve"> </w:t>
      </w:r>
      <w:proofErr w:type="spellStart"/>
      <w:r w:rsidRPr="00382410">
        <w:rPr>
          <w:rFonts w:ascii="Montserrat" w:hAnsi="Montserrat"/>
          <w:sz w:val="20"/>
          <w:szCs w:val="20"/>
        </w:rPr>
        <w:t>Wiegand</w:t>
      </w:r>
      <w:proofErr w:type="spellEnd"/>
      <w:r w:rsidRPr="00382410">
        <w:rPr>
          <w:rFonts w:ascii="Montserrat" w:hAnsi="Montserrat"/>
          <w:sz w:val="20"/>
          <w:szCs w:val="20"/>
        </w:rPr>
        <w:t xml:space="preserve"> </w:t>
      </w:r>
      <w:proofErr w:type="spellStart"/>
      <w:r w:rsidR="00010F2A">
        <w:rPr>
          <w:rFonts w:ascii="Montserrat" w:hAnsi="Montserrat"/>
          <w:sz w:val="20"/>
          <w:szCs w:val="20"/>
        </w:rPr>
        <w:t>кодонаборной</w:t>
      </w:r>
      <w:proofErr w:type="spellEnd"/>
      <w:r w:rsidR="00010F2A">
        <w:rPr>
          <w:rFonts w:ascii="Montserrat" w:hAnsi="Montserrat"/>
          <w:sz w:val="20"/>
          <w:szCs w:val="20"/>
        </w:rPr>
        <w:t xml:space="preserve"> панели </w:t>
      </w:r>
      <w:r w:rsidRPr="00382410">
        <w:rPr>
          <w:rFonts w:ascii="Montserrat" w:hAnsi="Montserrat"/>
          <w:sz w:val="20"/>
          <w:szCs w:val="20"/>
        </w:rPr>
        <w:t>согласно формату выход</w:t>
      </w:r>
      <w:r w:rsidR="00010F2A">
        <w:rPr>
          <w:rFonts w:ascii="Montserrat" w:hAnsi="Montserrat"/>
          <w:sz w:val="20"/>
          <w:szCs w:val="20"/>
        </w:rPr>
        <w:t>а</w:t>
      </w:r>
      <w:r w:rsidRPr="00382410">
        <w:rPr>
          <w:rFonts w:ascii="Montserrat" w:hAnsi="Montserrat"/>
          <w:sz w:val="20"/>
          <w:szCs w:val="20"/>
        </w:rPr>
        <w:t xml:space="preserve"> на внешнем </w:t>
      </w:r>
      <w:r w:rsidR="00FD7351">
        <w:rPr>
          <w:rFonts w:ascii="Montserrat" w:hAnsi="Montserrat"/>
          <w:sz w:val="20"/>
          <w:szCs w:val="20"/>
        </w:rPr>
        <w:t>считывателе</w:t>
      </w:r>
      <w:r w:rsidRPr="00382410">
        <w:rPr>
          <w:rFonts w:ascii="Montserrat" w:hAnsi="Montserrat"/>
          <w:sz w:val="20"/>
          <w:szCs w:val="20"/>
        </w:rPr>
        <w:t>.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811444" w:rsidRPr="00382410" w14:paraId="6A55E6B2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4B8A85BE" w14:textId="77777777" w:rsidR="00811444" w:rsidRPr="00382410" w:rsidRDefault="00811444" w:rsidP="00B8226F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C39A404" w14:textId="521BE49B" w:rsidR="00811444" w:rsidRPr="00382410" w:rsidRDefault="003633EA" w:rsidP="00B8226F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11444" w:rsidRPr="00382410" w14:paraId="0BB2B004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C80322C" w14:textId="77777777" w:rsidR="00811444" w:rsidRPr="00382410" w:rsidRDefault="0081144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D11B752" w14:textId="5AA9E04B" w:rsidR="00811444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11444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DD7B5C" w:rsidRPr="00382410" w14:paraId="319A79CE" w14:textId="77777777" w:rsidTr="000D377D">
        <w:trPr>
          <w:trHeight w:val="1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1173A28" w14:textId="1EA7E5CA" w:rsidR="00DD7B5C" w:rsidRPr="00382410" w:rsidRDefault="00DD7B5C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Количество бит вход</w:t>
            </w:r>
            <w:r w:rsidR="00592073">
              <w:rPr>
                <w:rFonts w:ascii="Montserrat" w:hAnsi="Montserrat"/>
                <w:sz w:val="20"/>
                <w:szCs w:val="20"/>
              </w:rPr>
              <w:t>а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382410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31EECEB" w14:textId="77777777" w:rsidR="00DD7B5C" w:rsidRPr="00FD7351" w:rsidRDefault="00DD7B5C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Для карт EM: 8 (26-44) #</w:t>
            </w:r>
          </w:p>
          <w:p w14:paraId="6473CBC9" w14:textId="77777777" w:rsidR="00DD7B5C" w:rsidRPr="00FD7351" w:rsidRDefault="00DD7B5C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  <w:p w14:paraId="495DC4BF" w14:textId="77777777" w:rsidR="00DD7B5C" w:rsidRPr="00FD7351" w:rsidRDefault="00DD7B5C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 xml:space="preserve">Для карт </w:t>
            </w:r>
            <w:proofErr w:type="spellStart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Mifare</w:t>
            </w:r>
            <w:proofErr w:type="spellEnd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: 8 0 (26-44, 56, 58) #</w:t>
            </w:r>
          </w:p>
          <w:p w14:paraId="2D51AE5A" w14:textId="77777777" w:rsidR="00DD7B5C" w:rsidRPr="00FD7351" w:rsidRDefault="00DD7B5C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34 бит)</w:t>
            </w:r>
          </w:p>
        </w:tc>
      </w:tr>
      <w:tr w:rsidR="009A5B20" w:rsidRPr="00382410" w14:paraId="1461AF96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E3F95C7" w14:textId="77777777" w:rsidR="009A5B20" w:rsidRPr="00382410" w:rsidRDefault="009A5B20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Отключение бита чётности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61A0C6" w14:textId="77777777" w:rsidR="009A5B20" w:rsidRPr="00382410" w:rsidRDefault="009A5B20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8 0 #</w:t>
            </w:r>
          </w:p>
        </w:tc>
      </w:tr>
      <w:tr w:rsidR="009A5B20" w:rsidRPr="00382410" w14:paraId="13036B04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299D74D" w14:textId="63502A71" w:rsidR="009A5B20" w:rsidRPr="00382410" w:rsidRDefault="00FD7351" w:rsidP="00FD7351">
            <w:pPr>
              <w:spacing w:before="0" w:after="0" w:line="240" w:lineRule="auto"/>
              <w:ind w:left="19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9A5B20" w:rsidRPr="00382410">
              <w:rPr>
                <w:rFonts w:ascii="Montserrat" w:hAnsi="Montserrat"/>
                <w:sz w:val="20"/>
                <w:szCs w:val="20"/>
              </w:rPr>
              <w:t>Включение бита чётности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E5553A" w14:textId="77777777" w:rsidR="009A5B20" w:rsidRPr="00382410" w:rsidRDefault="009A5B20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8 1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9A5B20" w:rsidRPr="00382410" w14:paraId="55749926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52D33E0" w14:textId="77777777" w:rsidR="009A5B20" w:rsidRPr="00382410" w:rsidRDefault="009A5B20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22BCD6D" w14:textId="42821B91" w:rsidR="009A5B20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5243CBD" w14:textId="049FCA47" w:rsidR="7BEDFDDF" w:rsidRDefault="4275D47A" w:rsidP="002D57EE">
      <w:pPr>
        <w:spacing w:before="120" w:after="120" w:line="240" w:lineRule="auto"/>
        <w:ind w:left="1701" w:hanging="1701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Примечание:</w:t>
      </w:r>
      <w:r w:rsidR="002D57EE" w:rsidRPr="00382410">
        <w:rPr>
          <w:rFonts w:ascii="Montserrat" w:hAnsi="Montserrat"/>
          <w:sz w:val="20"/>
          <w:szCs w:val="20"/>
        </w:rPr>
        <w:tab/>
      </w:r>
      <w:r w:rsidRPr="00382410">
        <w:rPr>
          <w:rFonts w:ascii="Montserrat" w:hAnsi="Montserrat"/>
          <w:sz w:val="20"/>
          <w:szCs w:val="20"/>
        </w:rPr>
        <w:t xml:space="preserve">При подключении считывателей </w:t>
      </w:r>
      <w:r w:rsidR="00FD7351">
        <w:rPr>
          <w:rFonts w:ascii="Montserrat" w:hAnsi="Montserrat"/>
          <w:sz w:val="20"/>
          <w:szCs w:val="20"/>
        </w:rPr>
        <w:t>работающих в формате</w:t>
      </w:r>
      <w:r w:rsidRPr="00382410">
        <w:rPr>
          <w:rFonts w:ascii="Montserrat" w:hAnsi="Montserrat"/>
          <w:sz w:val="20"/>
          <w:szCs w:val="20"/>
        </w:rPr>
        <w:t xml:space="preserve"> </w:t>
      </w:r>
      <w:proofErr w:type="spellStart"/>
      <w:r w:rsidRPr="00382410">
        <w:rPr>
          <w:rFonts w:ascii="Montserrat" w:hAnsi="Montserrat"/>
          <w:sz w:val="20"/>
          <w:szCs w:val="20"/>
        </w:rPr>
        <w:t>Wiegand</w:t>
      </w:r>
      <w:proofErr w:type="spellEnd"/>
      <w:r w:rsidRPr="00382410">
        <w:rPr>
          <w:rFonts w:ascii="Montserrat" w:hAnsi="Montserrat"/>
          <w:sz w:val="20"/>
          <w:szCs w:val="20"/>
        </w:rPr>
        <w:t xml:space="preserve"> 32</w:t>
      </w:r>
      <w:r w:rsidR="00FD7351">
        <w:rPr>
          <w:rFonts w:ascii="Montserrat" w:hAnsi="Montserrat"/>
          <w:sz w:val="20"/>
          <w:szCs w:val="20"/>
        </w:rPr>
        <w:t>/</w:t>
      </w:r>
      <w:r w:rsidRPr="00382410">
        <w:rPr>
          <w:rFonts w:ascii="Montserrat" w:hAnsi="Montserrat"/>
          <w:sz w:val="20"/>
          <w:szCs w:val="20"/>
        </w:rPr>
        <w:t>40</w:t>
      </w:r>
      <w:r w:rsidR="00FD7351">
        <w:rPr>
          <w:rFonts w:ascii="Montserrat" w:hAnsi="Montserrat"/>
          <w:sz w:val="20"/>
          <w:szCs w:val="20"/>
        </w:rPr>
        <w:t>/</w:t>
      </w:r>
      <w:r w:rsidRPr="00382410">
        <w:rPr>
          <w:rFonts w:ascii="Montserrat" w:hAnsi="Montserrat"/>
          <w:sz w:val="20"/>
          <w:szCs w:val="20"/>
        </w:rPr>
        <w:t>56</w:t>
      </w:r>
      <w:r w:rsidR="00FD7351">
        <w:rPr>
          <w:rFonts w:ascii="Montserrat" w:hAnsi="Montserrat"/>
          <w:sz w:val="20"/>
          <w:szCs w:val="20"/>
        </w:rPr>
        <w:t xml:space="preserve"> </w:t>
      </w:r>
      <w:r w:rsidRPr="00382410">
        <w:rPr>
          <w:rFonts w:ascii="Montserrat" w:hAnsi="Montserrat"/>
          <w:sz w:val="20"/>
          <w:szCs w:val="20"/>
        </w:rPr>
        <w:t>биты чётности необходимо отключить.</w:t>
      </w:r>
    </w:p>
    <w:p w14:paraId="011FAD36" w14:textId="77777777" w:rsidR="00FE3B79" w:rsidRPr="00382410" w:rsidRDefault="00FE3B79" w:rsidP="002D57EE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</w:p>
    <w:p w14:paraId="0A3B1B1F" w14:textId="77777777" w:rsidR="00545795" w:rsidRPr="00172810" w:rsidRDefault="00545795" w:rsidP="00060AAC">
      <w:pPr>
        <w:widowControl w:val="0"/>
        <w:spacing w:before="3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172810">
        <w:rPr>
          <w:rFonts w:ascii="Montserrat" w:hAnsi="Montserrat" w:cstheme="minorHAnsi"/>
          <w:b/>
          <w:sz w:val="24"/>
          <w:szCs w:val="24"/>
        </w:rPr>
        <w:t>Программирование</w:t>
      </w:r>
    </w:p>
    <w:p w14:paraId="188C1C80" w14:textId="77777777" w:rsidR="00545795" w:rsidRPr="00382410" w:rsidRDefault="00545795" w:rsidP="001B21FC">
      <w:pPr>
        <w:pStyle w:val="a3"/>
        <w:widowControl w:val="0"/>
        <w:numPr>
          <w:ilvl w:val="0"/>
          <w:numId w:val="14"/>
        </w:numPr>
        <w:spacing w:before="12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 w:cstheme="minorHAnsi"/>
          <w:b/>
          <w:sz w:val="20"/>
          <w:szCs w:val="20"/>
        </w:rPr>
        <w:t xml:space="preserve">Основные шаги программирования те же, что и для автономного режима, однако, имеются некоторые </w:t>
      </w:r>
      <w:r w:rsidRPr="00382410">
        <w:rPr>
          <w:rFonts w:ascii="Montserrat" w:hAnsi="Montserrat" w:cstheme="minorHAnsi"/>
          <w:b/>
          <w:sz w:val="20"/>
          <w:szCs w:val="20"/>
        </w:rPr>
        <w:lastRenderedPageBreak/>
        <w:t>отличия</w:t>
      </w:r>
      <w:r w:rsidRPr="00382410">
        <w:rPr>
          <w:rFonts w:ascii="Montserrat" w:hAnsi="Montserrat" w:cstheme="minorHAnsi"/>
          <w:sz w:val="20"/>
          <w:szCs w:val="20"/>
        </w:rPr>
        <w:t>:</w:t>
      </w:r>
    </w:p>
    <w:p w14:paraId="522E22BB" w14:textId="77777777" w:rsidR="00545795" w:rsidRPr="00382410" w:rsidRDefault="00545795" w:rsidP="009E6442">
      <w:pPr>
        <w:keepNext/>
        <w:widowControl w:val="0"/>
        <w:spacing w:before="0" w:after="0" w:line="240" w:lineRule="auto"/>
        <w:ind w:left="284"/>
        <w:jc w:val="left"/>
        <w:rPr>
          <w:rFonts w:ascii="Montserrat" w:hAnsi="Montserrat" w:cstheme="minorHAnsi"/>
          <w:b/>
          <w:sz w:val="20"/>
          <w:szCs w:val="20"/>
        </w:rPr>
      </w:pPr>
      <w:r w:rsidRPr="00382410">
        <w:rPr>
          <w:rFonts w:ascii="Montserrat" w:hAnsi="Montserrat" w:cstheme="minorHAnsi"/>
          <w:b/>
          <w:sz w:val="20"/>
          <w:szCs w:val="20"/>
        </w:rPr>
        <w:t>Для устройств, подключенных к внешнему считывателю карт</w:t>
      </w:r>
    </w:p>
    <w:p w14:paraId="4EF73DAB" w14:textId="30E71AAD" w:rsidR="00545795" w:rsidRPr="00382410" w:rsidRDefault="00545795" w:rsidP="00060AAC">
      <w:pPr>
        <w:widowControl w:val="0"/>
        <w:spacing w:before="0" w:after="0" w:line="240" w:lineRule="auto"/>
        <w:ind w:left="851" w:hanging="284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 w:cstheme="minorHAnsi"/>
          <w:sz w:val="20"/>
          <w:szCs w:val="20"/>
        </w:rPr>
        <w:t>-</w:t>
      </w:r>
      <w:r w:rsidRPr="00382410">
        <w:rPr>
          <w:rFonts w:ascii="Montserrat" w:hAnsi="Montserrat" w:cstheme="minorHAnsi"/>
          <w:sz w:val="20"/>
          <w:szCs w:val="20"/>
        </w:rPr>
        <w:tab/>
        <w:t>При подключении к считывателю карт EM</w:t>
      </w:r>
      <w:r w:rsidR="00FD7351">
        <w:rPr>
          <w:rFonts w:ascii="Montserrat" w:hAnsi="Montserrat" w:cstheme="minorHAnsi"/>
          <w:sz w:val="20"/>
          <w:szCs w:val="20"/>
        </w:rPr>
        <w:t>-</w:t>
      </w:r>
      <w:r w:rsidR="00FD7351">
        <w:rPr>
          <w:rFonts w:ascii="Montserrat" w:hAnsi="Montserrat" w:cstheme="minorHAnsi"/>
          <w:sz w:val="20"/>
          <w:szCs w:val="20"/>
          <w:lang w:val="en-US"/>
        </w:rPr>
        <w:t>Marine</w:t>
      </w:r>
      <w:r w:rsidRPr="00382410">
        <w:rPr>
          <w:rFonts w:ascii="Montserrat" w:hAnsi="Montserrat" w:cstheme="minorHAnsi"/>
          <w:sz w:val="20"/>
          <w:szCs w:val="20"/>
        </w:rPr>
        <w:t>: Пользователей можно добавлять / удалять как с данного устройства, так и с внешнего считывателя.</w:t>
      </w:r>
    </w:p>
    <w:p w14:paraId="7E05ABE0" w14:textId="239CC5BB" w:rsidR="00545795" w:rsidRPr="00382410" w:rsidRDefault="00545795" w:rsidP="00060AAC">
      <w:pPr>
        <w:widowControl w:val="0"/>
        <w:spacing w:before="0" w:after="0" w:line="240" w:lineRule="auto"/>
        <w:ind w:left="851" w:hanging="284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 w:cstheme="minorHAnsi"/>
          <w:sz w:val="20"/>
          <w:szCs w:val="20"/>
        </w:rPr>
        <w:t>-</w:t>
      </w:r>
      <w:r w:rsidRPr="00382410">
        <w:rPr>
          <w:rFonts w:ascii="Montserrat" w:hAnsi="Montserrat" w:cstheme="minorHAnsi"/>
          <w:sz w:val="20"/>
          <w:szCs w:val="20"/>
        </w:rPr>
        <w:tab/>
        <w:t>При подключении к считывателю карт HID</w:t>
      </w:r>
      <w:r w:rsidR="00FD7351" w:rsidRPr="00FD7351">
        <w:rPr>
          <w:rFonts w:ascii="Montserrat" w:hAnsi="Montserrat" w:cstheme="minorHAnsi"/>
          <w:sz w:val="20"/>
          <w:szCs w:val="20"/>
        </w:rPr>
        <w:t xml:space="preserve"> </w:t>
      </w:r>
      <w:r w:rsidR="00FD7351" w:rsidRPr="00382410">
        <w:rPr>
          <w:rFonts w:ascii="Montserrat" w:hAnsi="Montserrat" w:cstheme="minorHAnsi"/>
          <w:sz w:val="20"/>
          <w:szCs w:val="20"/>
        </w:rPr>
        <w:t xml:space="preserve">/ </w:t>
      </w:r>
      <w:proofErr w:type="spellStart"/>
      <w:r w:rsidR="00FD7351" w:rsidRPr="00382410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382410">
        <w:rPr>
          <w:rFonts w:ascii="Montserrat" w:hAnsi="Montserrat" w:cstheme="minorHAnsi"/>
          <w:sz w:val="20"/>
          <w:szCs w:val="20"/>
        </w:rPr>
        <w:t>: Пользователей можно добавлять / удалять только с внешнего считывателя.</w:t>
      </w:r>
    </w:p>
    <w:p w14:paraId="60023067" w14:textId="77777777" w:rsidR="001B21FC" w:rsidRPr="00382410" w:rsidRDefault="001B21FC" w:rsidP="00545795">
      <w:pPr>
        <w:spacing w:before="0" w:after="0" w:line="240" w:lineRule="auto"/>
        <w:jc w:val="left"/>
        <w:rPr>
          <w:rFonts w:ascii="Montserrat" w:hAnsi="Montserrat"/>
          <w:b/>
          <w:bCs/>
          <w:sz w:val="20"/>
          <w:szCs w:val="20"/>
        </w:rPr>
      </w:pPr>
    </w:p>
    <w:p w14:paraId="4F07CE89" w14:textId="3FE88486" w:rsidR="009A0208" w:rsidRPr="00172810" w:rsidRDefault="009A0208" w:rsidP="00545795">
      <w:pPr>
        <w:spacing w:before="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172810">
        <w:rPr>
          <w:rFonts w:ascii="Montserrat" w:hAnsi="Montserrat"/>
          <w:b/>
          <w:bCs/>
          <w:sz w:val="24"/>
          <w:szCs w:val="24"/>
        </w:rPr>
        <w:t xml:space="preserve">Для устройств, </w:t>
      </w:r>
      <w:r w:rsidR="00424D40" w:rsidRPr="00CD47F4">
        <w:rPr>
          <w:rFonts w:ascii="Montserrat" w:hAnsi="Montserrat" w:cstheme="minorHAnsi"/>
          <w:b/>
          <w:sz w:val="24"/>
          <w:szCs w:val="24"/>
        </w:rPr>
        <w:t xml:space="preserve">подключенных к </w:t>
      </w:r>
      <w:r w:rsidR="00424D40">
        <w:rPr>
          <w:rFonts w:ascii="Montserrat" w:hAnsi="Montserrat" w:cstheme="minorHAnsi"/>
          <w:b/>
          <w:sz w:val="24"/>
          <w:szCs w:val="24"/>
        </w:rPr>
        <w:t>внешней клавиатуре</w:t>
      </w:r>
    </w:p>
    <w:p w14:paraId="798B45EB" w14:textId="369AB538" w:rsidR="009A0208" w:rsidRPr="00382410" w:rsidRDefault="00424D40" w:rsidP="00545795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У внешней клавиатуры ф</w:t>
      </w:r>
      <w:r w:rsidRPr="00CD47F4">
        <w:rPr>
          <w:rFonts w:ascii="Montserrat" w:hAnsi="Montserrat" w:cstheme="minorHAnsi"/>
          <w:sz w:val="20"/>
          <w:szCs w:val="20"/>
        </w:rPr>
        <w:t>ормат вывода может быть 4-битным, 8-битным (ASCII) или 10-битным</w:t>
      </w:r>
      <w:r>
        <w:rPr>
          <w:rFonts w:ascii="Montserrat" w:hAnsi="Montserrat" w:cstheme="minorHAnsi"/>
          <w:sz w:val="20"/>
          <w:szCs w:val="20"/>
        </w:rPr>
        <w:t xml:space="preserve"> (имитация карты)</w:t>
      </w:r>
      <w:r w:rsidRPr="00CD47F4">
        <w:rPr>
          <w:rFonts w:ascii="Montserrat" w:hAnsi="Montserrat" w:cstheme="minorHAnsi"/>
          <w:sz w:val="20"/>
          <w:szCs w:val="20"/>
        </w:rPr>
        <w:t xml:space="preserve">. Выполните приведенную ниже операцию в соответствии с форматом вывода </w:t>
      </w:r>
      <w:r>
        <w:rPr>
          <w:rFonts w:ascii="Montserrat" w:hAnsi="Montserrat" w:cstheme="minorHAnsi"/>
          <w:sz w:val="20"/>
          <w:szCs w:val="20"/>
        </w:rPr>
        <w:t>вашей клавиатуры</w:t>
      </w:r>
      <w:r w:rsidR="4275D47A" w:rsidRPr="00382410">
        <w:rPr>
          <w:rFonts w:ascii="Montserrat" w:hAnsi="Montserrat"/>
          <w:sz w:val="20"/>
          <w:szCs w:val="20"/>
        </w:rPr>
        <w:t xml:space="preserve">. 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E43D76" w:rsidRPr="00382410" w14:paraId="14DDE853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6F0634A4" w14:textId="77777777" w:rsidR="00E43D76" w:rsidRPr="00382410" w:rsidRDefault="00E43D76" w:rsidP="009E6442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C1E638C" w14:textId="7FB5B093" w:rsidR="00E43D76" w:rsidRPr="00382410" w:rsidRDefault="003633EA" w:rsidP="009E6442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E43D76" w:rsidRPr="00382410" w14:paraId="3A0EBB8E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026724D" w14:textId="77777777" w:rsidR="00E43D76" w:rsidRPr="00382410" w:rsidRDefault="00E43D76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DFBA5A6" w14:textId="02B33CA8" w:rsidR="00E43D76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E43D76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E43D76" w:rsidRPr="00382410" w14:paraId="0E7AC933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3DFFF0" w14:textId="77777777" w:rsidR="00E43D76" w:rsidRPr="00382410" w:rsidRDefault="00E43D76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Ввод размерности ПИН-кода на входе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F9093B8" w14:textId="77777777" w:rsidR="00293EB7" w:rsidRPr="00382410" w:rsidRDefault="00E43D76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8 (4 или 8 или 10) #</w:t>
            </w:r>
          </w:p>
          <w:p w14:paraId="687FEB82" w14:textId="77777777" w:rsidR="00E43D76" w:rsidRPr="00382410" w:rsidRDefault="00E43D76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(заводская настройка по умолчанию: 4 бит)</w:t>
            </w:r>
          </w:p>
        </w:tc>
      </w:tr>
      <w:tr w:rsidR="00E43D76" w:rsidRPr="00382410" w14:paraId="5353611D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7855D61" w14:textId="77777777" w:rsidR="00E43D76" w:rsidRPr="00382410" w:rsidRDefault="00E43D76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25C2063" w14:textId="4D092A53" w:rsidR="00E43D76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40C165C9" w14:textId="77777777" w:rsidR="00E43D76" w:rsidRPr="00382410" w:rsidRDefault="4275D47A" w:rsidP="00E04C2A">
      <w:pPr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Комментарии:</w:t>
      </w:r>
      <w:r w:rsidRPr="00382410">
        <w:rPr>
          <w:rFonts w:ascii="Montserrat" w:hAnsi="Montserrat"/>
          <w:sz w:val="20"/>
          <w:szCs w:val="20"/>
        </w:rPr>
        <w:t xml:space="preserve"> здесь 4 означает 4 бита, 8 означает 8 бит, 10 означает 10-значный виртуальный номер.</w:t>
      </w:r>
    </w:p>
    <w:p w14:paraId="566A9819" w14:textId="77777777" w:rsidR="001C3D65" w:rsidRPr="00382410" w:rsidRDefault="4275D47A" w:rsidP="00545795">
      <w:pPr>
        <w:pStyle w:val="a3"/>
        <w:widowControl w:val="0"/>
        <w:numPr>
          <w:ilvl w:val="0"/>
          <w:numId w:val="14"/>
        </w:numPr>
        <w:spacing w:before="120" w:after="120" w:line="240" w:lineRule="auto"/>
        <w:ind w:left="284" w:hanging="284"/>
        <w:jc w:val="left"/>
        <w:rPr>
          <w:rFonts w:ascii="Montserrat" w:hAnsi="Montserrat" w:cstheme="minorHAnsi"/>
          <w:b/>
          <w:sz w:val="20"/>
          <w:szCs w:val="20"/>
        </w:rPr>
      </w:pPr>
      <w:r w:rsidRPr="00382410">
        <w:rPr>
          <w:rFonts w:ascii="Montserrat" w:hAnsi="Montserrat" w:cstheme="minorHAnsi"/>
          <w:b/>
          <w:sz w:val="20"/>
          <w:szCs w:val="20"/>
        </w:rPr>
        <w:t>Добавление пользователей по ПИН-коду:</w:t>
      </w:r>
    </w:p>
    <w:p w14:paraId="5259ED3E" w14:textId="77777777" w:rsidR="00E10300" w:rsidRPr="00382410" w:rsidRDefault="4275D47A" w:rsidP="00545795">
      <w:pPr>
        <w:pStyle w:val="a3"/>
        <w:widowControl w:val="0"/>
        <w:spacing w:before="120" w:after="120" w:line="240" w:lineRule="auto"/>
        <w:ind w:left="284"/>
        <w:jc w:val="left"/>
        <w:rPr>
          <w:rFonts w:ascii="Montserrat" w:hAnsi="Montserrat" w:cstheme="minorHAnsi"/>
          <w:bCs/>
          <w:sz w:val="20"/>
          <w:szCs w:val="20"/>
        </w:rPr>
      </w:pPr>
      <w:r w:rsidRPr="00382410">
        <w:rPr>
          <w:rFonts w:ascii="Montserrat" w:hAnsi="Montserrat" w:cstheme="minorHAnsi"/>
          <w:bCs/>
          <w:sz w:val="20"/>
          <w:szCs w:val="20"/>
        </w:rPr>
        <w:t>Чтобы добавить пользователей по ПИН-коду, после перехода устройства в режим программирования можно ввести / добавить ПИН-коды с клавиатуры либо на данном устройстве, либо на внешнем устройстве ввода ПИН-кодов.</w:t>
      </w:r>
    </w:p>
    <w:p w14:paraId="5EEF4E85" w14:textId="48099CDA" w:rsidR="00E10300" w:rsidRPr="002217C2" w:rsidRDefault="4275D47A" w:rsidP="00E04C2A">
      <w:pPr>
        <w:pStyle w:val="a3"/>
        <w:widowControl w:val="0"/>
        <w:numPr>
          <w:ilvl w:val="0"/>
          <w:numId w:val="14"/>
        </w:numPr>
        <w:spacing w:before="120" w:after="120" w:line="240" w:lineRule="auto"/>
        <w:ind w:left="284" w:hanging="284"/>
        <w:jc w:val="left"/>
        <w:rPr>
          <w:rFonts w:ascii="Montserrat" w:hAnsi="Montserrat" w:cstheme="minorHAnsi"/>
          <w:b/>
          <w:sz w:val="20"/>
          <w:szCs w:val="20"/>
        </w:rPr>
      </w:pPr>
      <w:r w:rsidRPr="00382410">
        <w:rPr>
          <w:rFonts w:ascii="Montserrat" w:hAnsi="Montserrat" w:cstheme="minorHAnsi"/>
          <w:b/>
          <w:sz w:val="20"/>
          <w:szCs w:val="20"/>
        </w:rPr>
        <w:t>Удаление пользователей по ПИН-коду:</w:t>
      </w:r>
      <w:r w:rsidR="00545795" w:rsidRPr="00382410">
        <w:rPr>
          <w:rFonts w:ascii="Montserrat" w:hAnsi="Montserrat" w:cstheme="minorHAnsi"/>
          <w:b/>
          <w:sz w:val="20"/>
          <w:szCs w:val="20"/>
        </w:rPr>
        <w:t xml:space="preserve"> </w:t>
      </w:r>
      <w:r w:rsidR="00E43D76" w:rsidRPr="00382410">
        <w:rPr>
          <w:rFonts w:ascii="Montserrat" w:hAnsi="Montserrat"/>
          <w:sz w:val="20"/>
          <w:szCs w:val="20"/>
        </w:rPr>
        <w:t>Осуществляется таким же образом, что и добавление пользователей.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8"/>
        <w:gridCol w:w="2340"/>
      </w:tblGrid>
      <w:tr w:rsidR="00545795" w:rsidRPr="00382410" w14:paraId="7BB4D4D9" w14:textId="77777777" w:rsidTr="00172810">
        <w:tc>
          <w:tcPr>
            <w:tcW w:w="7488" w:type="dxa"/>
            <w:vMerge w:val="restart"/>
            <w:vAlign w:val="center"/>
          </w:tcPr>
          <w:p w14:paraId="1DA42CD8" w14:textId="01853829" w:rsidR="00545795" w:rsidRPr="00172810" w:rsidRDefault="00545795" w:rsidP="00545795">
            <w:pPr>
              <w:spacing w:before="0"/>
              <w:jc w:val="left"/>
              <w:rPr>
                <w:rFonts w:ascii="Montserrat" w:hAnsi="Montserrat" w:cstheme="minorHAnsi"/>
                <w:sz w:val="28"/>
                <w:szCs w:val="28"/>
              </w:rPr>
            </w:pPr>
            <w:r w:rsidRPr="00172810">
              <w:rPr>
                <w:rFonts w:ascii="Montserrat" w:hAnsi="Montserrat"/>
                <w:b/>
                <w:bCs/>
                <w:sz w:val="28"/>
                <w:szCs w:val="28"/>
              </w:rPr>
              <w:t xml:space="preserve">РЕЖИМ </w:t>
            </w:r>
            <w:r w:rsidR="00570B1C" w:rsidRPr="00172810">
              <w:rPr>
                <w:rFonts w:ascii="Montserrat" w:hAnsi="Montserrat"/>
                <w:b/>
                <w:bCs/>
                <w:sz w:val="28"/>
                <w:szCs w:val="28"/>
              </w:rPr>
              <w:t>СЧИТЫВАТЕЛЯ ФОРМАТА</w:t>
            </w:r>
            <w:r w:rsidRPr="00172810">
              <w:rPr>
                <w:rFonts w:ascii="Montserrat" w:hAnsi="Montserrat"/>
                <w:b/>
                <w:bCs/>
                <w:sz w:val="28"/>
                <w:szCs w:val="28"/>
              </w:rPr>
              <w:t xml:space="preserve"> WIEGAND</w:t>
            </w:r>
          </w:p>
        </w:tc>
        <w:tc>
          <w:tcPr>
            <w:tcW w:w="2340" w:type="dxa"/>
            <w:tcBorders>
              <w:bottom w:val="single" w:sz="24" w:space="0" w:color="auto"/>
            </w:tcBorders>
          </w:tcPr>
          <w:p w14:paraId="3E591CDB" w14:textId="77777777" w:rsidR="00545795" w:rsidRPr="00382410" w:rsidRDefault="00545795" w:rsidP="00545795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45795" w:rsidRPr="00382410" w14:paraId="69EC79B2" w14:textId="77777777" w:rsidTr="00172810">
        <w:tc>
          <w:tcPr>
            <w:tcW w:w="7488" w:type="dxa"/>
            <w:vMerge/>
          </w:tcPr>
          <w:p w14:paraId="63567A1F" w14:textId="77777777" w:rsidR="00545795" w:rsidRPr="00382410" w:rsidRDefault="00545795" w:rsidP="00545795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24" w:space="0" w:color="auto"/>
            </w:tcBorders>
          </w:tcPr>
          <w:p w14:paraId="0797E9AE" w14:textId="77777777" w:rsidR="00545795" w:rsidRPr="00382410" w:rsidRDefault="00545795" w:rsidP="00545795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3005986D" w14:textId="17559F77" w:rsidR="7BEDFDDF" w:rsidRPr="00382410" w:rsidRDefault="4275D47A" w:rsidP="00172810">
      <w:pPr>
        <w:tabs>
          <w:tab w:val="left" w:pos="10260"/>
        </w:tabs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Устройство может работать как стандартный считыватель карт, подключенный к контроллеру стороннего производителя (настройка: 78 #).</w:t>
      </w:r>
    </w:p>
    <w:p w14:paraId="61B5639D" w14:textId="77777777" w:rsidR="009A0208" w:rsidRPr="003D494B" w:rsidRDefault="4275D47A" w:rsidP="00545795">
      <w:pPr>
        <w:spacing w:before="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3D494B">
        <w:rPr>
          <w:rFonts w:ascii="Montserrat" w:hAnsi="Montserrat"/>
          <w:b/>
          <w:bCs/>
          <w:sz w:val="24"/>
          <w:szCs w:val="24"/>
        </w:rPr>
        <w:t>Схема подключения</w:t>
      </w:r>
    </w:p>
    <w:p w14:paraId="06BB6BF5" w14:textId="77777777" w:rsidR="005E5F5D" w:rsidRPr="00382410" w:rsidRDefault="003613C0" w:rsidP="003613C0">
      <w:pPr>
        <w:spacing w:before="120" w:after="120" w:line="240" w:lineRule="auto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 w:cstheme="minorHAnsi"/>
          <w:noProof/>
          <w:sz w:val="20"/>
          <w:szCs w:val="20"/>
          <w:lang w:bidi="ar-SA"/>
        </w:rPr>
        <w:drawing>
          <wp:inline distT="0" distB="0" distL="0" distR="0" wp14:anchorId="377FC9DA" wp14:editId="252CDCE4">
            <wp:extent cx="3781054" cy="2518611"/>
            <wp:effectExtent l="19050" t="0" r="0" b="0"/>
            <wp:docPr id="6" name="Рисунок 5" descr="HF3 User Manual стр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3 User Manual стр 1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481" cy="252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5B63" w14:textId="77777777" w:rsidR="009A0208" w:rsidRPr="00382410" w:rsidRDefault="4275D47A" w:rsidP="00545795">
      <w:pPr>
        <w:spacing w:before="12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Примечания:</w:t>
      </w:r>
    </w:p>
    <w:p w14:paraId="50A3C672" w14:textId="4AD35931" w:rsidR="673D218B" w:rsidRPr="00382410" w:rsidRDefault="673D218B" w:rsidP="007929FA">
      <w:pPr>
        <w:pStyle w:val="a3"/>
        <w:numPr>
          <w:ilvl w:val="0"/>
          <w:numId w:val="16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При переключении в Режим считывателя карт почти все настройки Режима контроллера станут недействительными, а коричневый и желтый провода будут переопределены таким образом:</w:t>
      </w:r>
      <w:r w:rsidR="00545795" w:rsidRPr="00382410">
        <w:rPr>
          <w:rFonts w:ascii="Montserrat" w:hAnsi="Montserrat" w:cstheme="minorHAnsi"/>
          <w:sz w:val="20"/>
          <w:szCs w:val="20"/>
        </w:rPr>
        <w:br/>
      </w:r>
      <w:r w:rsidR="001B21FC" w:rsidRPr="00382410">
        <w:rPr>
          <w:rFonts w:ascii="Montserrat" w:hAnsi="Montserrat"/>
          <w:sz w:val="20"/>
          <w:szCs w:val="20"/>
        </w:rPr>
        <w:t xml:space="preserve">- </w:t>
      </w:r>
      <w:r w:rsidRPr="00382410">
        <w:rPr>
          <w:rFonts w:ascii="Montserrat" w:hAnsi="Montserrat"/>
          <w:sz w:val="20"/>
          <w:szCs w:val="20"/>
        </w:rPr>
        <w:t>Коричневый провод: управление зеленым светодиодным индикатором.</w:t>
      </w:r>
      <w:r w:rsidR="00545795" w:rsidRPr="00382410">
        <w:rPr>
          <w:rFonts w:ascii="Montserrat" w:hAnsi="Montserrat" w:cstheme="minorHAnsi"/>
          <w:sz w:val="20"/>
          <w:szCs w:val="20"/>
        </w:rPr>
        <w:br/>
      </w:r>
      <w:r w:rsidR="001B21FC" w:rsidRPr="00382410">
        <w:rPr>
          <w:rFonts w:ascii="Montserrat" w:hAnsi="Montserrat"/>
          <w:sz w:val="20"/>
          <w:szCs w:val="20"/>
        </w:rPr>
        <w:t xml:space="preserve">- </w:t>
      </w:r>
      <w:r w:rsidRPr="00382410">
        <w:rPr>
          <w:rFonts w:ascii="Montserrat" w:hAnsi="Montserrat"/>
          <w:sz w:val="20"/>
          <w:szCs w:val="20"/>
        </w:rPr>
        <w:t>Желтый провод: управление зуммером.</w:t>
      </w:r>
    </w:p>
    <w:p w14:paraId="5C03A376" w14:textId="77777777" w:rsidR="7BEDFDDF" w:rsidRPr="00382410" w:rsidRDefault="4275D47A" w:rsidP="007929FA">
      <w:pPr>
        <w:pStyle w:val="a3"/>
        <w:numPr>
          <w:ilvl w:val="0"/>
          <w:numId w:val="16"/>
        </w:numPr>
        <w:spacing w:before="0" w:after="120" w:line="240" w:lineRule="auto"/>
        <w:ind w:left="284" w:hanging="284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Если Вам нужно подключить коричневый / желтый провода, учитывайте следующее:</w:t>
      </w:r>
      <w:r w:rsidR="007929FA" w:rsidRPr="00382410">
        <w:rPr>
          <w:rFonts w:ascii="Montserrat" w:hAnsi="Montserrat"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>При низком входном напряжении светодиода - индикатор загорается зеленым, при низком входном напряжении на зуммере - раздается звуковой сигнал.</w:t>
      </w:r>
    </w:p>
    <w:p w14:paraId="12A2DA4F" w14:textId="5E7094F2" w:rsidR="009A0208" w:rsidRPr="003D494B" w:rsidRDefault="009A0208" w:rsidP="007929FA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3D494B">
        <w:rPr>
          <w:rFonts w:ascii="Montserrat" w:hAnsi="Montserrat"/>
          <w:b/>
          <w:bCs/>
          <w:sz w:val="24"/>
          <w:szCs w:val="24"/>
        </w:rPr>
        <w:t>Настройка формат</w:t>
      </w:r>
      <w:r w:rsidR="00570B1C" w:rsidRPr="003D494B">
        <w:rPr>
          <w:rFonts w:ascii="Montserrat" w:hAnsi="Montserrat"/>
          <w:b/>
          <w:bCs/>
          <w:sz w:val="24"/>
          <w:szCs w:val="24"/>
        </w:rPr>
        <w:t>а</w:t>
      </w:r>
      <w:r w:rsidRPr="003D494B">
        <w:rPr>
          <w:rFonts w:ascii="Montserrat" w:hAnsi="Montserrat"/>
          <w:b/>
          <w:bCs/>
          <w:sz w:val="24"/>
          <w:szCs w:val="24"/>
        </w:rPr>
        <w:t xml:space="preserve"> </w:t>
      </w:r>
      <w:r w:rsidR="00570B1C" w:rsidRPr="003D494B">
        <w:rPr>
          <w:rFonts w:ascii="Montserrat" w:hAnsi="Montserrat"/>
          <w:b/>
          <w:bCs/>
          <w:sz w:val="24"/>
          <w:szCs w:val="24"/>
        </w:rPr>
        <w:t xml:space="preserve">для </w:t>
      </w:r>
      <w:r w:rsidRPr="003D494B">
        <w:rPr>
          <w:rFonts w:ascii="Montserrat" w:hAnsi="Montserrat"/>
          <w:b/>
          <w:bCs/>
          <w:sz w:val="24"/>
          <w:szCs w:val="24"/>
        </w:rPr>
        <w:t>выход</w:t>
      </w:r>
      <w:r w:rsidR="00570B1C" w:rsidRPr="003D494B">
        <w:rPr>
          <w:rFonts w:ascii="Montserrat" w:hAnsi="Montserrat"/>
          <w:b/>
          <w:bCs/>
          <w:sz w:val="24"/>
          <w:szCs w:val="24"/>
        </w:rPr>
        <w:t>а</w:t>
      </w:r>
      <w:r w:rsidRPr="003D494B">
        <w:rPr>
          <w:rFonts w:ascii="Montserrat" w:hAnsi="Montserrat"/>
          <w:b/>
          <w:bCs/>
          <w:sz w:val="24"/>
          <w:szCs w:val="24"/>
        </w:rPr>
        <w:t xml:space="preserve"> </w:t>
      </w:r>
      <w:proofErr w:type="spellStart"/>
      <w:r w:rsidRPr="003D494B">
        <w:rPr>
          <w:rFonts w:ascii="Montserrat" w:hAnsi="Montserrat"/>
          <w:b/>
          <w:bCs/>
          <w:sz w:val="24"/>
          <w:szCs w:val="24"/>
        </w:rPr>
        <w:t>Wiegand</w:t>
      </w:r>
      <w:proofErr w:type="spellEnd"/>
    </w:p>
    <w:p w14:paraId="0C9DC685" w14:textId="1E7A0B8F" w:rsidR="009A0208" w:rsidRPr="00382410" w:rsidRDefault="4275D47A" w:rsidP="007929FA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Задайте формат выхода </w:t>
      </w:r>
      <w:proofErr w:type="spellStart"/>
      <w:r w:rsidRPr="00382410">
        <w:rPr>
          <w:rFonts w:ascii="Montserrat" w:hAnsi="Montserrat"/>
          <w:sz w:val="20"/>
          <w:szCs w:val="20"/>
        </w:rPr>
        <w:t>Wiegand</w:t>
      </w:r>
      <w:proofErr w:type="spellEnd"/>
      <w:r w:rsidRPr="00382410">
        <w:rPr>
          <w:rFonts w:ascii="Montserrat" w:hAnsi="Montserrat"/>
          <w:sz w:val="20"/>
          <w:szCs w:val="20"/>
        </w:rPr>
        <w:t xml:space="preserve"> в соответствии с формат</w:t>
      </w:r>
      <w:r w:rsidR="00570B1C">
        <w:rPr>
          <w:rFonts w:ascii="Montserrat" w:hAnsi="Montserrat"/>
          <w:sz w:val="20"/>
          <w:szCs w:val="20"/>
        </w:rPr>
        <w:t>ом</w:t>
      </w:r>
      <w:r w:rsidRPr="00382410">
        <w:rPr>
          <w:rFonts w:ascii="Montserrat" w:hAnsi="Montserrat"/>
          <w:sz w:val="20"/>
          <w:szCs w:val="20"/>
        </w:rPr>
        <w:t xml:space="preserve"> вход</w:t>
      </w:r>
      <w:r w:rsidR="00570B1C">
        <w:rPr>
          <w:rFonts w:ascii="Montserrat" w:hAnsi="Montserrat"/>
          <w:sz w:val="20"/>
          <w:szCs w:val="20"/>
        </w:rPr>
        <w:t>а</w:t>
      </w:r>
      <w:r w:rsidRPr="00382410">
        <w:rPr>
          <w:rFonts w:ascii="Montserrat" w:hAnsi="Montserrat"/>
          <w:sz w:val="20"/>
          <w:szCs w:val="20"/>
        </w:rPr>
        <w:t xml:space="preserve"> </w:t>
      </w:r>
      <w:proofErr w:type="spellStart"/>
      <w:r w:rsidRPr="00382410">
        <w:rPr>
          <w:rFonts w:ascii="Montserrat" w:hAnsi="Montserrat"/>
          <w:sz w:val="20"/>
          <w:szCs w:val="20"/>
        </w:rPr>
        <w:t>Wiegand</w:t>
      </w:r>
      <w:proofErr w:type="spellEnd"/>
      <w:r w:rsidR="00570B1C">
        <w:rPr>
          <w:rFonts w:ascii="Montserrat" w:hAnsi="Montserrat"/>
          <w:sz w:val="20"/>
          <w:szCs w:val="20"/>
        </w:rPr>
        <w:t xml:space="preserve"> стороннего </w:t>
      </w:r>
      <w:r w:rsidRPr="00382410">
        <w:rPr>
          <w:rFonts w:ascii="Montserrat" w:hAnsi="Montserrat"/>
          <w:sz w:val="20"/>
          <w:szCs w:val="20"/>
        </w:rPr>
        <w:t>контроллера.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B16AB4" w:rsidRPr="00382410" w14:paraId="4C7F4C76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BD58A2D" w14:textId="77777777" w:rsidR="00B16AB4" w:rsidRPr="00382410" w:rsidRDefault="00B16AB4" w:rsidP="009E6442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6A229A1D" w14:textId="60739E97" w:rsidR="00B16AB4" w:rsidRPr="00382410" w:rsidRDefault="003633EA" w:rsidP="009E6442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B16AB4" w:rsidRPr="00382410" w14:paraId="08AF8DF5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AA5235B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C4A47C1" w14:textId="49193035" w:rsidR="00B16AB4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B16AB4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B16AB4" w:rsidRPr="00382410" w14:paraId="2E4469E6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1E5B77C" w14:textId="4EB6548B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Настройка формата выход</w:t>
            </w:r>
            <w:r w:rsidR="00570B1C">
              <w:rPr>
                <w:rFonts w:ascii="Montserrat" w:hAnsi="Montserrat"/>
                <w:sz w:val="20"/>
                <w:szCs w:val="20"/>
              </w:rPr>
              <w:t>а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382410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4BCF4D3" w14:textId="77777777" w:rsidR="001C3D65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Для карт EM: 8 (26-44) #</w:t>
            </w:r>
          </w:p>
          <w:p w14:paraId="0035E2A4" w14:textId="718035A2" w:rsidR="00B16AB4" w:rsidRPr="00382410" w:rsidRDefault="00B16AB4" w:rsidP="00151125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</w:tc>
      </w:tr>
      <w:tr w:rsidR="00B16AB4" w:rsidRPr="00382410" w14:paraId="24E6DDAE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19F5880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lastRenderedPageBreak/>
              <w:t>Выбор количества бит выходных данных для ПИН-кода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912F45A" w14:textId="77777777" w:rsidR="003D389F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8 (4 или 8 или 10) #</w:t>
            </w:r>
          </w:p>
          <w:p w14:paraId="5734EFF8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(заводская настройка по умолчанию: 4 бит)</w:t>
            </w:r>
          </w:p>
        </w:tc>
      </w:tr>
      <w:tr w:rsidR="00B16AB4" w:rsidRPr="00382410" w14:paraId="6A6B5884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7D314DB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Отключение бита чётности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7D3FBB1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8 0 #</w:t>
            </w:r>
          </w:p>
        </w:tc>
      </w:tr>
      <w:tr w:rsidR="00B16AB4" w:rsidRPr="00382410" w14:paraId="3876C37D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32FA808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Включение бита чётности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64DF9D9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8 1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B16AB4" w:rsidRPr="00382410" w14:paraId="043E122A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F365B17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351628A" w14:textId="53086FA2" w:rsidR="00B16AB4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C4B9A6A" w14:textId="2ACCACD4" w:rsidR="00E10300" w:rsidRDefault="4275D47A" w:rsidP="009E6442">
      <w:pPr>
        <w:spacing w:before="120" w:after="360" w:line="240" w:lineRule="auto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Примечание:</w:t>
      </w:r>
      <w:r w:rsidRPr="00382410">
        <w:rPr>
          <w:rFonts w:ascii="Montserrat" w:hAnsi="Montserrat"/>
          <w:sz w:val="20"/>
          <w:szCs w:val="20"/>
        </w:rPr>
        <w:t xml:space="preserve"> При подключении контроллера </w:t>
      </w:r>
      <w:r w:rsidR="00570B1C">
        <w:rPr>
          <w:rFonts w:ascii="Montserrat" w:hAnsi="Montserrat"/>
          <w:sz w:val="20"/>
          <w:szCs w:val="20"/>
        </w:rPr>
        <w:t xml:space="preserve">с </w:t>
      </w:r>
      <w:r w:rsidRPr="00382410">
        <w:rPr>
          <w:rFonts w:ascii="Montserrat" w:hAnsi="Montserrat"/>
          <w:sz w:val="20"/>
          <w:szCs w:val="20"/>
        </w:rPr>
        <w:t>входным</w:t>
      </w:r>
      <w:r w:rsidR="00570B1C">
        <w:rPr>
          <w:rFonts w:ascii="Montserrat" w:hAnsi="Montserrat"/>
          <w:sz w:val="20"/>
          <w:szCs w:val="20"/>
        </w:rPr>
        <w:t xml:space="preserve"> форматом </w:t>
      </w:r>
      <w:proofErr w:type="spellStart"/>
      <w:r w:rsidR="00570B1C" w:rsidRPr="00382410">
        <w:rPr>
          <w:rFonts w:ascii="Montserrat" w:hAnsi="Montserrat"/>
          <w:sz w:val="20"/>
          <w:szCs w:val="20"/>
        </w:rPr>
        <w:t>Wiegand</w:t>
      </w:r>
      <w:proofErr w:type="spellEnd"/>
      <w:r w:rsidR="00570B1C" w:rsidRPr="00382410">
        <w:rPr>
          <w:rFonts w:ascii="Montserrat" w:hAnsi="Montserrat"/>
          <w:sz w:val="20"/>
          <w:szCs w:val="20"/>
        </w:rPr>
        <w:t xml:space="preserve"> 32</w:t>
      </w:r>
      <w:r w:rsidR="00570B1C">
        <w:rPr>
          <w:rFonts w:ascii="Montserrat" w:hAnsi="Montserrat"/>
          <w:sz w:val="20"/>
          <w:szCs w:val="20"/>
        </w:rPr>
        <w:t>/</w:t>
      </w:r>
      <w:r w:rsidR="00570B1C" w:rsidRPr="00382410">
        <w:rPr>
          <w:rFonts w:ascii="Montserrat" w:hAnsi="Montserrat"/>
          <w:sz w:val="20"/>
          <w:szCs w:val="20"/>
        </w:rPr>
        <w:t>40</w:t>
      </w:r>
      <w:r w:rsidR="00570B1C">
        <w:rPr>
          <w:rFonts w:ascii="Montserrat" w:hAnsi="Montserrat"/>
          <w:sz w:val="20"/>
          <w:szCs w:val="20"/>
        </w:rPr>
        <w:t>/</w:t>
      </w:r>
      <w:r w:rsidR="00570B1C" w:rsidRPr="00382410">
        <w:rPr>
          <w:rFonts w:ascii="Montserrat" w:hAnsi="Montserrat"/>
          <w:sz w:val="20"/>
          <w:szCs w:val="20"/>
        </w:rPr>
        <w:t>56</w:t>
      </w:r>
      <w:r w:rsidRPr="00382410">
        <w:rPr>
          <w:rFonts w:ascii="Montserrat" w:hAnsi="Montserrat"/>
          <w:sz w:val="20"/>
          <w:szCs w:val="20"/>
        </w:rPr>
        <w:t xml:space="preserve"> биты чётности необходимо отключить.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3446"/>
      </w:tblGrid>
      <w:tr w:rsidR="007929FA" w:rsidRPr="00382410" w14:paraId="33C7B720" w14:textId="77777777" w:rsidTr="00C126AC">
        <w:tc>
          <w:tcPr>
            <w:tcW w:w="6408" w:type="dxa"/>
            <w:vMerge w:val="restart"/>
            <w:vAlign w:val="center"/>
          </w:tcPr>
          <w:p w14:paraId="5B6FC772" w14:textId="77777777" w:rsidR="007929FA" w:rsidRPr="00172810" w:rsidRDefault="007929FA" w:rsidP="007929FA">
            <w:pPr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172810">
              <w:rPr>
                <w:rFonts w:ascii="Montserrat" w:hAnsi="Montserrat"/>
                <w:b/>
                <w:sz w:val="28"/>
                <w:szCs w:val="28"/>
              </w:rPr>
              <w:t>ДОПОЛНИТЕЛЬНЫЕ ВОЗМОЖНОСТИ</w:t>
            </w:r>
          </w:p>
        </w:tc>
        <w:tc>
          <w:tcPr>
            <w:tcW w:w="3446" w:type="dxa"/>
            <w:tcBorders>
              <w:bottom w:val="single" w:sz="24" w:space="0" w:color="auto"/>
            </w:tcBorders>
          </w:tcPr>
          <w:p w14:paraId="6A4352AD" w14:textId="77777777" w:rsidR="007929FA" w:rsidRPr="00382410" w:rsidRDefault="007929FA" w:rsidP="007929FA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7929FA" w:rsidRPr="00382410" w14:paraId="5F19470E" w14:textId="77777777" w:rsidTr="00C126AC">
        <w:tc>
          <w:tcPr>
            <w:tcW w:w="6408" w:type="dxa"/>
            <w:vMerge/>
          </w:tcPr>
          <w:p w14:paraId="0FC91F45" w14:textId="77777777" w:rsidR="007929FA" w:rsidRPr="00382410" w:rsidRDefault="007929FA" w:rsidP="007929FA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single" w:sz="24" w:space="0" w:color="auto"/>
            </w:tcBorders>
          </w:tcPr>
          <w:p w14:paraId="31C148F9" w14:textId="77777777" w:rsidR="007929FA" w:rsidRPr="00382410" w:rsidRDefault="007929FA" w:rsidP="007929FA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67C7D2AE" w14:textId="77777777" w:rsidR="009A0208" w:rsidRPr="00172810" w:rsidRDefault="009A0208" w:rsidP="001B21FC">
      <w:pPr>
        <w:spacing w:before="18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172810">
        <w:rPr>
          <w:rFonts w:ascii="Montserrat" w:hAnsi="Montserrat"/>
          <w:b/>
          <w:bCs/>
          <w:sz w:val="24"/>
          <w:szCs w:val="24"/>
        </w:rPr>
        <w:t>Режим сбора карт</w:t>
      </w:r>
    </w:p>
    <w:p w14:paraId="77EA3AF1" w14:textId="77777777" w:rsidR="009A0208" w:rsidRPr="00382410" w:rsidRDefault="4275D47A" w:rsidP="007929FA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После включения этого режима замок смогут открывать все карты. При этом каждая предъявленная карта будет добавлена в устройство. 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B16AB4" w:rsidRPr="00382410" w14:paraId="4FFF8137" w14:textId="77777777" w:rsidTr="000D377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6FE438AB" w14:textId="77777777" w:rsidR="00B16AB4" w:rsidRPr="00382410" w:rsidRDefault="00B16AB4" w:rsidP="009E6442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215EE18C" w14:textId="37BB6E7C" w:rsidR="00B16AB4" w:rsidRPr="00382410" w:rsidRDefault="003633EA" w:rsidP="009E6442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B16AB4" w:rsidRPr="00382410" w14:paraId="34F2FF7D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80CEE27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3191979" w14:textId="39A24032" w:rsidR="00B16AB4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B16AB4"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B16AB4" w:rsidRPr="00382410" w14:paraId="325390BF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94031A7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ОТКЛЮЧЕНИЕ Режима сбора карт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EBDCC4D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9 2 #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B16AB4" w:rsidRPr="00382410" w14:paraId="0F78087E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AE4C302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519F27A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B16AB4" w:rsidRPr="00382410" w14:paraId="3D352677" w14:textId="77777777" w:rsidTr="000D377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AEA78E8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ВКЛЮЧЕНИЕ Режима сбора карт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02D196C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9 3 #</w:t>
            </w:r>
          </w:p>
        </w:tc>
      </w:tr>
      <w:tr w:rsidR="00B16AB4" w:rsidRPr="00382410" w14:paraId="26C1C0AF" w14:textId="77777777" w:rsidTr="000D377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B118217" w14:textId="77777777" w:rsidR="00B16AB4" w:rsidRPr="00382410" w:rsidRDefault="00B16AB4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9B8848C" w14:textId="3CD25651" w:rsidR="00B16AB4" w:rsidRPr="00382410" w:rsidRDefault="005421BA" w:rsidP="001B21FC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209BA89" w14:textId="79600EAC" w:rsidR="009A0208" w:rsidRPr="000242C6" w:rsidRDefault="4275D47A" w:rsidP="007929FA">
      <w:pPr>
        <w:spacing w:before="24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bookmarkStart w:id="7" w:name="_Hlk181368183"/>
      <w:r w:rsidRPr="000242C6">
        <w:rPr>
          <w:rFonts w:ascii="Montserrat" w:hAnsi="Montserrat"/>
          <w:b/>
          <w:bCs/>
          <w:sz w:val="24"/>
          <w:szCs w:val="24"/>
        </w:rPr>
        <w:t>Передача</w:t>
      </w:r>
      <w:r w:rsidR="000242C6" w:rsidRPr="000242C6">
        <w:rPr>
          <w:rFonts w:ascii="Montserrat" w:hAnsi="Montserrat"/>
          <w:b/>
          <w:bCs/>
          <w:sz w:val="24"/>
          <w:szCs w:val="24"/>
        </w:rPr>
        <w:t xml:space="preserve"> </w:t>
      </w:r>
      <w:r w:rsidR="00C7357D">
        <w:rPr>
          <w:rFonts w:ascii="Montserrat" w:hAnsi="Montserrat"/>
          <w:b/>
          <w:bCs/>
          <w:sz w:val="24"/>
          <w:szCs w:val="24"/>
        </w:rPr>
        <w:t>базы данных</w:t>
      </w:r>
      <w:r w:rsidRPr="000242C6">
        <w:rPr>
          <w:rFonts w:ascii="Montserrat" w:hAnsi="Montserrat"/>
          <w:b/>
          <w:bCs/>
          <w:sz w:val="24"/>
          <w:szCs w:val="24"/>
        </w:rPr>
        <w:t xml:space="preserve"> </w:t>
      </w:r>
      <w:r w:rsidR="000242C6" w:rsidRPr="000242C6">
        <w:rPr>
          <w:rFonts w:ascii="Montserrat" w:hAnsi="Montserrat"/>
          <w:b/>
          <w:bCs/>
          <w:sz w:val="24"/>
          <w:szCs w:val="24"/>
        </w:rPr>
        <w:t xml:space="preserve">пользователей </w:t>
      </w:r>
      <w:bookmarkEnd w:id="7"/>
      <w:r w:rsidRPr="000242C6">
        <w:rPr>
          <w:rFonts w:ascii="Montserrat" w:hAnsi="Montserrat"/>
          <w:b/>
          <w:bCs/>
          <w:sz w:val="24"/>
          <w:szCs w:val="24"/>
        </w:rPr>
        <w:t>(действительно для пользователей карт / ПИН-кодов)</w:t>
      </w:r>
    </w:p>
    <w:p w14:paraId="6B133F45" w14:textId="77777777" w:rsidR="00A57384" w:rsidRPr="00495E93" w:rsidRDefault="00A57384" w:rsidP="00A57384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 xml:space="preserve">Устройство поддерживает функцию передачи </w:t>
      </w:r>
      <w:r>
        <w:rPr>
          <w:rFonts w:ascii="Montserrat" w:hAnsi="Montserrat" w:cstheme="minorHAnsi"/>
          <w:sz w:val="20"/>
          <w:szCs w:val="20"/>
        </w:rPr>
        <w:t>данных,</w:t>
      </w:r>
      <w:r w:rsidRPr="00495E93">
        <w:rPr>
          <w:rFonts w:ascii="Montserrat" w:hAnsi="Montserrat" w:cstheme="minorHAnsi"/>
          <w:sz w:val="20"/>
          <w:szCs w:val="20"/>
        </w:rPr>
        <w:t xml:space="preserve"> </w:t>
      </w:r>
      <w:r>
        <w:rPr>
          <w:rFonts w:ascii="Montserrat" w:hAnsi="Montserrat" w:cstheme="minorHAnsi"/>
          <w:sz w:val="20"/>
          <w:szCs w:val="20"/>
        </w:rPr>
        <w:t>д</w:t>
      </w:r>
      <w:r w:rsidRPr="00495E93">
        <w:rPr>
          <w:rFonts w:ascii="Montserrat" w:hAnsi="Montserrat" w:cstheme="minorHAnsi"/>
          <w:sz w:val="20"/>
          <w:szCs w:val="20"/>
        </w:rPr>
        <w:t>анные зарегистрированн</w:t>
      </w:r>
      <w:r>
        <w:rPr>
          <w:rFonts w:ascii="Montserrat" w:hAnsi="Montserrat" w:cstheme="minorHAnsi"/>
          <w:sz w:val="20"/>
          <w:szCs w:val="20"/>
        </w:rPr>
        <w:t>ых</w:t>
      </w:r>
      <w:r w:rsidRPr="00495E93">
        <w:rPr>
          <w:rFonts w:ascii="Montserrat" w:hAnsi="Montserrat" w:cstheme="minorHAnsi"/>
          <w:sz w:val="20"/>
          <w:szCs w:val="20"/>
        </w:rPr>
        <w:t xml:space="preserve"> пользовател</w:t>
      </w:r>
      <w:r>
        <w:rPr>
          <w:rFonts w:ascii="Montserrat" w:hAnsi="Montserrat" w:cstheme="minorHAnsi"/>
          <w:sz w:val="20"/>
          <w:szCs w:val="20"/>
        </w:rPr>
        <w:t>ей</w:t>
      </w:r>
      <w:r w:rsidRPr="00495E93">
        <w:rPr>
          <w:rFonts w:ascii="Montserrat" w:hAnsi="Montserrat" w:cstheme="minorHAnsi"/>
          <w:sz w:val="20"/>
          <w:szCs w:val="20"/>
        </w:rPr>
        <w:t xml:space="preserve"> (карты, ПИН-кода) могут быть переданы из одного устройства (назовем его основным) в другое (назовем его принимающим).</w:t>
      </w:r>
    </w:p>
    <w:p w14:paraId="2EF4E92B" w14:textId="7C305883" w:rsidR="009A0208" w:rsidRPr="000242C6" w:rsidRDefault="4275D47A" w:rsidP="002217C2">
      <w:pPr>
        <w:spacing w:before="12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0242C6">
        <w:rPr>
          <w:rFonts w:ascii="Montserrat" w:hAnsi="Montserrat"/>
          <w:b/>
          <w:bCs/>
          <w:sz w:val="24"/>
          <w:szCs w:val="24"/>
        </w:rPr>
        <w:t>Схема подключения</w:t>
      </w:r>
    </w:p>
    <w:p w14:paraId="04A1F376" w14:textId="77777777" w:rsidR="00F355BF" w:rsidRPr="00382410" w:rsidRDefault="003613C0" w:rsidP="003613C0">
      <w:pPr>
        <w:spacing w:before="120" w:after="120" w:line="240" w:lineRule="auto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 w:cstheme="minorHAnsi"/>
          <w:noProof/>
          <w:sz w:val="20"/>
          <w:szCs w:val="20"/>
          <w:lang w:bidi="ar-SA"/>
        </w:rPr>
        <w:drawing>
          <wp:inline distT="0" distB="0" distL="0" distR="0" wp14:anchorId="1ECFE447" wp14:editId="4522DD56">
            <wp:extent cx="2778826" cy="2433997"/>
            <wp:effectExtent l="0" t="0" r="0" b="0"/>
            <wp:docPr id="7" name="Рисунок 6" descr="HF3 User Manual стр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3 User Manual стр 1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21" cy="24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AB5D" w14:textId="77777777" w:rsidR="009A0208" w:rsidRPr="00382410" w:rsidRDefault="009A0208" w:rsidP="007929FA">
      <w:pPr>
        <w:spacing w:before="12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Комментарии:</w:t>
      </w:r>
    </w:p>
    <w:p w14:paraId="788C0325" w14:textId="77777777" w:rsidR="00E10300" w:rsidRPr="00382410" w:rsidRDefault="4275D47A" w:rsidP="007929FA">
      <w:pPr>
        <w:pStyle w:val="a3"/>
        <w:numPr>
          <w:ilvl w:val="0"/>
          <w:numId w:val="16"/>
        </w:numPr>
        <w:spacing w:before="0" w:after="120" w:line="240" w:lineRule="auto"/>
        <w:ind w:left="284" w:hanging="284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Основные и принимающие устройства должны быть устройствами одной серии.</w:t>
      </w:r>
    </w:p>
    <w:p w14:paraId="2E61A604" w14:textId="33817E8D" w:rsidR="00E10300" w:rsidRPr="00382410" w:rsidRDefault="4275D47A" w:rsidP="007929FA">
      <w:pPr>
        <w:pStyle w:val="a3"/>
        <w:numPr>
          <w:ilvl w:val="0"/>
          <w:numId w:val="16"/>
        </w:numPr>
        <w:spacing w:before="0" w:after="120" w:line="240" w:lineRule="auto"/>
        <w:ind w:left="284" w:hanging="284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Мастер-код основного устройства и принимающего устройства должны быть одинаковы.</w:t>
      </w:r>
    </w:p>
    <w:p w14:paraId="732ABFCA" w14:textId="77777777" w:rsidR="009A0208" w:rsidRPr="00382410" w:rsidRDefault="4275D47A" w:rsidP="007929FA">
      <w:pPr>
        <w:pStyle w:val="a3"/>
        <w:numPr>
          <w:ilvl w:val="0"/>
          <w:numId w:val="16"/>
        </w:numPr>
        <w:spacing w:before="0" w:after="120" w:line="240" w:lineRule="auto"/>
        <w:ind w:left="284" w:hanging="284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Программирование операции переноса допускается только на основном устройстве.</w:t>
      </w:r>
    </w:p>
    <w:p w14:paraId="4A0CAE81" w14:textId="77777777" w:rsidR="00E10300" w:rsidRPr="00382410" w:rsidRDefault="4275D47A" w:rsidP="007929FA">
      <w:pPr>
        <w:pStyle w:val="a3"/>
        <w:numPr>
          <w:ilvl w:val="0"/>
          <w:numId w:val="16"/>
        </w:numPr>
        <w:spacing w:before="0" w:after="120" w:line="240" w:lineRule="auto"/>
        <w:ind w:left="284" w:hanging="284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Если принимающее устройство уже имеет зарегистрированных пользователей, после выполнения переноса данные этих пользователей будут удалены и заменены перенесенными.</w:t>
      </w:r>
    </w:p>
    <w:p w14:paraId="638F6A18" w14:textId="0502E40F" w:rsidR="00E10300" w:rsidRDefault="4275D47A" w:rsidP="007929FA">
      <w:pPr>
        <w:pStyle w:val="a3"/>
        <w:numPr>
          <w:ilvl w:val="0"/>
          <w:numId w:val="16"/>
        </w:numPr>
        <w:spacing w:before="0" w:after="120" w:line="240" w:lineRule="auto"/>
        <w:ind w:left="284" w:hanging="284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Процесс передачи данных для всех зарегистрированных пользователей занимает около 30 секунд.</w:t>
      </w:r>
    </w:p>
    <w:p w14:paraId="49D3928B" w14:textId="77777777" w:rsidR="00FE3B79" w:rsidRPr="00FE3B79" w:rsidRDefault="00FE3B79" w:rsidP="00FE3B79">
      <w:pPr>
        <w:spacing w:before="240" w:after="12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FE3B79">
        <w:rPr>
          <w:rFonts w:ascii="Montserrat" w:hAnsi="Montserrat"/>
          <w:b/>
          <w:bCs/>
          <w:sz w:val="24"/>
          <w:szCs w:val="24"/>
        </w:rPr>
        <w:t>Настройка передачи данных на основном устройстве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FE3B79" w:rsidRPr="00382410" w14:paraId="2D4CEED2" w14:textId="77777777" w:rsidTr="002E371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4A9A99C" w14:textId="77777777" w:rsidR="00FE3B79" w:rsidRPr="00382410" w:rsidRDefault="00FE3B79" w:rsidP="002E371D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BDCB65E" w14:textId="77777777" w:rsidR="00FE3B79" w:rsidRPr="00382410" w:rsidRDefault="00FE3B79" w:rsidP="002E371D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FE3B79" w:rsidRPr="00382410" w14:paraId="7320D543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B72AA61" w14:textId="77777777" w:rsidR="00FE3B79" w:rsidRPr="00382410" w:rsidRDefault="00FE3B79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8FF3F00" w14:textId="77777777" w:rsidR="00FE3B79" w:rsidRPr="00382410" w:rsidRDefault="00FE3B79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FE3B79" w:rsidRPr="00382410" w14:paraId="04054FAB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A26BB1" w14:textId="77777777" w:rsidR="00FE3B79" w:rsidRPr="00382410" w:rsidRDefault="00FE3B79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2. Настройка передачи данных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B0A44FB" w14:textId="77777777" w:rsidR="00FE3B79" w:rsidRPr="00382410" w:rsidRDefault="00FE3B79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9 8 #</w:t>
            </w:r>
          </w:p>
        </w:tc>
      </w:tr>
      <w:tr w:rsidR="00FE3B79" w:rsidRPr="00382410" w14:paraId="2AA1071F" w14:textId="77777777" w:rsidTr="002E371D">
        <w:trPr>
          <w:trHeight w:val="163"/>
        </w:trPr>
        <w:tc>
          <w:tcPr>
            <w:tcW w:w="10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ACDF79C" w14:textId="77777777" w:rsidR="00FE3B79" w:rsidRPr="00382410" w:rsidRDefault="00FE3B79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Зеленый светодиод горит в течение 30 секунд, далее передается 1 звуковой сигнал, светодиодный индикатор загорается красным – это говорит об успешной передаче пользовательской информации.</w:t>
            </w:r>
          </w:p>
        </w:tc>
      </w:tr>
      <w:tr w:rsidR="00FE3B79" w:rsidRPr="00382410" w14:paraId="7126FECE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E9AF5DE" w14:textId="77777777" w:rsidR="00FE3B79" w:rsidRPr="00382410" w:rsidRDefault="00FE3B79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9D73C0A" w14:textId="77777777" w:rsidR="00FE3B79" w:rsidRPr="00382410" w:rsidRDefault="00FE3B79" w:rsidP="002E371D">
            <w:pPr>
              <w:spacing w:before="0" w:after="0" w:line="240" w:lineRule="auto"/>
              <w:ind w:left="5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AF3C979" w14:textId="799D82A0" w:rsidR="00FE3B79" w:rsidRDefault="00FE3B79" w:rsidP="00FE3B79">
      <w:pPr>
        <w:spacing w:before="0" w:after="120" w:line="240" w:lineRule="auto"/>
        <w:jc w:val="left"/>
        <w:rPr>
          <w:rFonts w:ascii="Montserrat" w:hAnsi="Montserrat"/>
          <w:sz w:val="20"/>
          <w:szCs w:val="20"/>
        </w:rPr>
      </w:pPr>
    </w:p>
    <w:p w14:paraId="67605E10" w14:textId="77777777" w:rsidR="00513268" w:rsidRDefault="00513268" w:rsidP="00513268">
      <w:pPr>
        <w:spacing w:before="0" w:after="120" w:line="240" w:lineRule="auto"/>
        <w:jc w:val="left"/>
        <w:rPr>
          <w:rFonts w:ascii="Montserrat" w:hAnsi="Montserrat"/>
          <w:sz w:val="20"/>
          <w:szCs w:val="20"/>
        </w:rPr>
      </w:pPr>
      <w:bookmarkStart w:id="8" w:name="_Hlk181368370"/>
      <w:r w:rsidRPr="000242C6">
        <w:rPr>
          <w:rFonts w:ascii="Montserrat" w:hAnsi="Montserrat"/>
          <w:b/>
          <w:bCs/>
          <w:sz w:val="24"/>
          <w:szCs w:val="24"/>
        </w:rPr>
        <w:t>Включение двух панелей в режим шлюза</w:t>
      </w:r>
    </w:p>
    <w:p w14:paraId="4FCD029F" w14:textId="0B0C0675" w:rsidR="00513268" w:rsidRPr="00382410" w:rsidRDefault="00513268" w:rsidP="00513268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9" w:name="_Hlk181368470"/>
      <w:bookmarkEnd w:id="8"/>
      <w:r w:rsidRPr="00382410">
        <w:rPr>
          <w:rFonts w:ascii="Montserrat" w:hAnsi="Montserrat"/>
          <w:sz w:val="20"/>
          <w:szCs w:val="20"/>
        </w:rPr>
        <w:t xml:space="preserve">Устройство поддерживает </w:t>
      </w:r>
      <w:r>
        <w:rPr>
          <w:rFonts w:ascii="Montserrat" w:hAnsi="Montserrat"/>
          <w:sz w:val="20"/>
          <w:szCs w:val="20"/>
        </w:rPr>
        <w:t xml:space="preserve">работу двух </w:t>
      </w:r>
      <w:proofErr w:type="spellStart"/>
      <w:r>
        <w:rPr>
          <w:rFonts w:ascii="Montserrat" w:hAnsi="Montserrat"/>
          <w:sz w:val="20"/>
          <w:szCs w:val="20"/>
        </w:rPr>
        <w:t>кодоноборных</w:t>
      </w:r>
      <w:proofErr w:type="spellEnd"/>
      <w:r>
        <w:rPr>
          <w:rFonts w:ascii="Montserrat" w:hAnsi="Montserrat"/>
          <w:sz w:val="20"/>
          <w:szCs w:val="20"/>
        </w:rPr>
        <w:t xml:space="preserve"> панелей в режиме шлюза</w:t>
      </w:r>
      <w:r w:rsidRPr="00382410">
        <w:rPr>
          <w:rFonts w:ascii="Montserrat" w:hAnsi="Montserrat"/>
          <w:sz w:val="20"/>
          <w:szCs w:val="20"/>
        </w:rPr>
        <w:t xml:space="preserve">. Он </w:t>
      </w:r>
      <w:r>
        <w:rPr>
          <w:rFonts w:ascii="Montserrat" w:hAnsi="Montserrat"/>
          <w:sz w:val="20"/>
          <w:szCs w:val="20"/>
        </w:rPr>
        <w:t>и</w:t>
      </w:r>
      <w:r w:rsidRPr="00382410">
        <w:rPr>
          <w:rFonts w:ascii="Montserrat" w:hAnsi="Montserrat"/>
          <w:sz w:val="20"/>
          <w:szCs w:val="20"/>
        </w:rPr>
        <w:t>спользуется</w:t>
      </w:r>
      <w:r>
        <w:rPr>
          <w:rFonts w:ascii="Montserrat" w:hAnsi="Montserrat"/>
          <w:sz w:val="20"/>
          <w:szCs w:val="20"/>
        </w:rPr>
        <w:t xml:space="preserve"> </w:t>
      </w:r>
      <w:r w:rsidRPr="00382410">
        <w:rPr>
          <w:rFonts w:ascii="Montserrat" w:hAnsi="Montserrat"/>
          <w:sz w:val="20"/>
          <w:szCs w:val="20"/>
        </w:rPr>
        <w:t>в учреждениях</w:t>
      </w:r>
      <w:r>
        <w:rPr>
          <w:rFonts w:ascii="Montserrat" w:hAnsi="Montserrat"/>
          <w:sz w:val="20"/>
          <w:szCs w:val="20"/>
        </w:rPr>
        <w:t>,</w:t>
      </w:r>
      <w:r w:rsidRPr="00382410">
        <w:rPr>
          <w:rFonts w:ascii="Montserrat" w:hAnsi="Montserrat"/>
          <w:sz w:val="20"/>
          <w:szCs w:val="20"/>
        </w:rPr>
        <w:t xml:space="preserve"> где требуется более высокий уровень безопасности.</w:t>
      </w:r>
    </w:p>
    <w:bookmarkEnd w:id="9"/>
    <w:p w14:paraId="06EA70F8" w14:textId="77777777" w:rsidR="00513268" w:rsidRPr="000242C6" w:rsidRDefault="00513268" w:rsidP="00513268">
      <w:pPr>
        <w:spacing w:before="120" w:after="0" w:line="240" w:lineRule="auto"/>
        <w:jc w:val="left"/>
        <w:rPr>
          <w:rFonts w:ascii="Montserrat" w:hAnsi="Montserrat"/>
          <w:b/>
          <w:bCs/>
          <w:sz w:val="24"/>
          <w:szCs w:val="24"/>
        </w:rPr>
      </w:pPr>
      <w:r w:rsidRPr="000242C6">
        <w:rPr>
          <w:rFonts w:ascii="Montserrat" w:hAnsi="Montserrat"/>
          <w:b/>
          <w:bCs/>
          <w:sz w:val="24"/>
          <w:szCs w:val="24"/>
        </w:rPr>
        <w:t>Схема подключения</w:t>
      </w:r>
    </w:p>
    <w:p w14:paraId="0348EAB4" w14:textId="416A8E15" w:rsidR="00FE3B79" w:rsidRPr="00FE3B79" w:rsidRDefault="00FE3B79" w:rsidP="00513268">
      <w:pPr>
        <w:spacing w:before="0" w:after="120" w:line="240" w:lineRule="auto"/>
        <w:rPr>
          <w:rFonts w:ascii="Montserrat" w:hAnsi="Montserrat"/>
          <w:sz w:val="20"/>
          <w:szCs w:val="20"/>
        </w:rPr>
      </w:pPr>
      <w:r>
        <w:rPr>
          <w:noProof/>
        </w:rPr>
        <w:drawing>
          <wp:inline distT="0" distB="0" distL="0" distR="0" wp14:anchorId="2FD98955" wp14:editId="10CC791A">
            <wp:extent cx="5847907" cy="31642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89" cy="31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E5D3" w14:textId="68CEE815" w:rsidR="00FE3B79" w:rsidRPr="00382410" w:rsidRDefault="00FE3B79" w:rsidP="00FE3B79">
      <w:pPr>
        <w:spacing w:before="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bookmarkStart w:id="10" w:name="_Hlk181368736"/>
      <w:r w:rsidRPr="00382410">
        <w:rPr>
          <w:rFonts w:ascii="Montserrat" w:hAnsi="Montserrat"/>
          <w:b/>
          <w:bCs/>
          <w:sz w:val="20"/>
          <w:szCs w:val="20"/>
        </w:rPr>
        <w:t>Комментарии:</w:t>
      </w:r>
      <w:r w:rsidRPr="00382410">
        <w:rPr>
          <w:rFonts w:ascii="Montserrat" w:hAnsi="Montserrat"/>
          <w:sz w:val="20"/>
          <w:szCs w:val="20"/>
        </w:rPr>
        <w:t xml:space="preserve"> </w:t>
      </w:r>
      <w:r w:rsidR="00A57384">
        <w:rPr>
          <w:rFonts w:ascii="Montserrat" w:hAnsi="Montserrat"/>
          <w:sz w:val="20"/>
          <w:szCs w:val="20"/>
        </w:rPr>
        <w:t xml:space="preserve">Герконы </w:t>
      </w:r>
      <w:r w:rsidRPr="00382410">
        <w:rPr>
          <w:rFonts w:ascii="Montserrat" w:hAnsi="Montserrat"/>
          <w:sz w:val="20"/>
          <w:szCs w:val="20"/>
        </w:rPr>
        <w:t>должн</w:t>
      </w:r>
      <w:r w:rsidR="00A57384"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 быть установлен</w:t>
      </w:r>
      <w:r w:rsidR="00A57384"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 и подключен</w:t>
      </w:r>
      <w:r w:rsidR="00A57384"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, как показано на схеме. </w:t>
      </w:r>
      <w:r w:rsidRPr="00382410">
        <w:rPr>
          <w:rFonts w:ascii="Montserrat" w:hAnsi="Montserrat"/>
          <w:b/>
          <w:bCs/>
          <w:sz w:val="20"/>
          <w:szCs w:val="20"/>
        </w:rPr>
        <w:t>Давайте обозначим два устройства как устройства «A» и «B» для двух дверей – дверей «1» и «2».</w:t>
      </w:r>
    </w:p>
    <w:p w14:paraId="2F13A05A" w14:textId="77777777" w:rsidR="00FE3B79" w:rsidRPr="00382410" w:rsidRDefault="00FE3B79" w:rsidP="00FE3B79">
      <w:pPr>
        <w:spacing w:before="120" w:after="120" w:line="240" w:lineRule="auto"/>
        <w:ind w:right="-285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Шаг 1:</w:t>
      </w:r>
      <w:r w:rsidRPr="00382410">
        <w:rPr>
          <w:rFonts w:ascii="Montserrat" w:hAnsi="Montserrat" w:cstheme="minorHAnsi"/>
          <w:b/>
          <w:bCs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 xml:space="preserve">Зарегистрируйте пользователей на устройстве «A», затем передайте </w:t>
      </w:r>
      <w:r>
        <w:rPr>
          <w:rFonts w:ascii="Montserrat" w:hAnsi="Montserrat"/>
          <w:sz w:val="20"/>
          <w:szCs w:val="20"/>
        </w:rPr>
        <w:t>базу данных</w:t>
      </w:r>
      <w:r w:rsidRPr="00382410">
        <w:rPr>
          <w:rFonts w:ascii="Montserrat" w:hAnsi="Montserrat"/>
          <w:sz w:val="20"/>
          <w:szCs w:val="20"/>
        </w:rPr>
        <w:t xml:space="preserve"> пользовател</w:t>
      </w:r>
      <w:r>
        <w:rPr>
          <w:rFonts w:ascii="Montserrat" w:hAnsi="Montserrat"/>
          <w:sz w:val="20"/>
          <w:szCs w:val="20"/>
        </w:rPr>
        <w:t>ей</w:t>
      </w:r>
      <w:r w:rsidRPr="00382410">
        <w:rPr>
          <w:rFonts w:ascii="Montserrat" w:hAnsi="Montserrat"/>
          <w:sz w:val="20"/>
          <w:szCs w:val="20"/>
        </w:rPr>
        <w:t xml:space="preserve"> на устройство «B» с помощью функции «Передача </w:t>
      </w:r>
      <w:r>
        <w:rPr>
          <w:rFonts w:ascii="Montserrat" w:hAnsi="Montserrat"/>
          <w:sz w:val="20"/>
          <w:szCs w:val="20"/>
        </w:rPr>
        <w:t>базы данных</w:t>
      </w:r>
      <w:r w:rsidRPr="00382410">
        <w:rPr>
          <w:rFonts w:ascii="Montserrat" w:hAnsi="Montserrat"/>
          <w:sz w:val="20"/>
          <w:szCs w:val="20"/>
        </w:rPr>
        <w:t xml:space="preserve"> пользователе</w:t>
      </w:r>
      <w:r>
        <w:rPr>
          <w:rFonts w:ascii="Montserrat" w:hAnsi="Montserrat"/>
          <w:sz w:val="20"/>
          <w:szCs w:val="20"/>
        </w:rPr>
        <w:t>й</w:t>
      </w:r>
      <w:r w:rsidRPr="00382410">
        <w:rPr>
          <w:rFonts w:ascii="Montserrat" w:hAnsi="Montserrat"/>
          <w:sz w:val="20"/>
          <w:szCs w:val="20"/>
        </w:rPr>
        <w:t>».</w:t>
      </w:r>
    </w:p>
    <w:p w14:paraId="1EFB683A" w14:textId="77777777" w:rsidR="00FE3B79" w:rsidRPr="00382410" w:rsidRDefault="00FE3B79" w:rsidP="00FE3B79">
      <w:pPr>
        <w:spacing w:before="120" w:after="12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Шаг 2:</w:t>
      </w:r>
      <w:r w:rsidRPr="00382410">
        <w:rPr>
          <w:rFonts w:ascii="Montserrat" w:hAnsi="Montserrat" w:cstheme="minorHAnsi"/>
          <w:b/>
          <w:bCs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 xml:space="preserve">Включите на обоих устройствах («A» и «B») </w:t>
      </w:r>
      <w:r>
        <w:rPr>
          <w:rFonts w:ascii="Montserrat" w:hAnsi="Montserrat"/>
          <w:sz w:val="20"/>
          <w:szCs w:val="20"/>
        </w:rPr>
        <w:t>режим шлюза</w:t>
      </w:r>
      <w:r w:rsidRPr="00382410">
        <w:rPr>
          <w:rFonts w:ascii="Montserrat" w:hAnsi="Montserrat"/>
          <w:sz w:val="20"/>
          <w:szCs w:val="20"/>
        </w:rPr>
        <w:t>.</w:t>
      </w:r>
    </w:p>
    <w:tbl>
      <w:tblPr>
        <w:tblW w:w="10260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FE3B79" w:rsidRPr="00382410" w14:paraId="0EACBD8D" w14:textId="77777777" w:rsidTr="002E371D">
        <w:trPr>
          <w:trHeight w:val="182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bookmarkEnd w:id="10"/>
          <w:p w14:paraId="2DDA3025" w14:textId="77777777" w:rsidR="00FE3B79" w:rsidRPr="00382410" w:rsidRDefault="00FE3B79" w:rsidP="002E371D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82410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2675C253" w14:textId="77777777" w:rsidR="00FE3B79" w:rsidRPr="00382410" w:rsidRDefault="00FE3B79" w:rsidP="002E371D">
            <w:pPr>
              <w:spacing w:before="60" w:after="60" w:line="240" w:lineRule="auto"/>
              <w:ind w:left="51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FE3B79" w:rsidRPr="00382410" w14:paraId="6F628E1F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3F08412" w14:textId="77777777" w:rsidR="00FE3B79" w:rsidRPr="00382410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0762B6" w14:textId="77777777" w:rsidR="00FE3B79" w:rsidRPr="00382410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(Мастер-код) # </w:t>
            </w:r>
          </w:p>
        </w:tc>
      </w:tr>
      <w:tr w:rsidR="00FE3B79" w:rsidRPr="00382410" w14:paraId="5BF0DEA3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2F32955" w14:textId="77777777" w:rsidR="00FE3B79" w:rsidRPr="00382410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Отключение </w:t>
            </w:r>
            <w:r>
              <w:rPr>
                <w:rFonts w:ascii="Montserrat" w:hAnsi="Montserrat"/>
                <w:sz w:val="20"/>
                <w:szCs w:val="20"/>
              </w:rPr>
              <w:t>режима шлюза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5857546" w14:textId="77777777" w:rsidR="00FE3B79" w:rsidRPr="00382410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9 0 # (заводская настройка по умолчанию)</w:t>
            </w:r>
          </w:p>
        </w:tc>
      </w:tr>
      <w:tr w:rsidR="00FE3B79" w:rsidRPr="00382410" w14:paraId="600CFE2E" w14:textId="77777777" w:rsidTr="002E371D">
        <w:trPr>
          <w:trHeight w:val="163"/>
        </w:trPr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299F5BF" w14:textId="77777777" w:rsidR="00FE3B79" w:rsidRPr="0006681C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06681C">
              <w:rPr>
                <w:rFonts w:ascii="Montserrat" w:hAnsi="Montserrat"/>
                <w:b/>
                <w:bCs/>
                <w:sz w:val="20"/>
                <w:szCs w:val="20"/>
              </w:rPr>
              <w:t>ИЛИ</w:t>
            </w:r>
          </w:p>
        </w:tc>
        <w:tc>
          <w:tcPr>
            <w:tcW w:w="5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77574C2" w14:textId="77777777" w:rsidR="00FE3B79" w:rsidRPr="00382410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</w:p>
        </w:tc>
      </w:tr>
      <w:tr w:rsidR="00FE3B79" w:rsidRPr="00382410" w14:paraId="0BCD0431" w14:textId="77777777" w:rsidTr="002E371D">
        <w:trPr>
          <w:trHeight w:val="163"/>
        </w:trPr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802464" w14:textId="77777777" w:rsidR="00FE3B79" w:rsidRPr="00382410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2. Включение </w:t>
            </w:r>
            <w:r>
              <w:rPr>
                <w:rFonts w:ascii="Montserrat" w:hAnsi="Montserrat"/>
                <w:sz w:val="20"/>
                <w:szCs w:val="20"/>
              </w:rPr>
              <w:t>режима шлюза</w:t>
            </w:r>
          </w:p>
        </w:tc>
        <w:tc>
          <w:tcPr>
            <w:tcW w:w="5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8010FEE" w14:textId="77777777" w:rsidR="00FE3B79" w:rsidRPr="00382410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382410">
              <w:rPr>
                <w:rFonts w:ascii="Montserrat" w:hAnsi="Montserrat"/>
                <w:b/>
                <w:bCs/>
                <w:sz w:val="20"/>
                <w:szCs w:val="20"/>
              </w:rPr>
              <w:t>9 1 #</w:t>
            </w:r>
          </w:p>
        </w:tc>
      </w:tr>
      <w:tr w:rsidR="00FE3B79" w:rsidRPr="00382410" w14:paraId="5A1F1AFB" w14:textId="77777777" w:rsidTr="002E371D">
        <w:trPr>
          <w:trHeight w:val="16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3268066" w14:textId="77777777" w:rsidR="00FE3B79" w:rsidRPr="00382410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>3. Выход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718B687" w14:textId="77777777" w:rsidR="00FE3B79" w:rsidRPr="00382410" w:rsidRDefault="00FE3B79" w:rsidP="002E371D">
            <w:pPr>
              <w:spacing w:before="0" w:after="0" w:line="240" w:lineRule="auto"/>
              <w:ind w:left="52" w:right="122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65AE306" w14:textId="64AA5567" w:rsidR="00FE3B79" w:rsidRDefault="00FE3B79" w:rsidP="00FE3B79">
      <w:pPr>
        <w:spacing w:before="60" w:after="0" w:line="240" w:lineRule="auto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Если </w:t>
      </w:r>
      <w:r>
        <w:rPr>
          <w:rFonts w:ascii="Montserrat" w:hAnsi="Montserrat"/>
          <w:sz w:val="20"/>
          <w:szCs w:val="20"/>
        </w:rPr>
        <w:t>режим шлюза</w:t>
      </w:r>
      <w:r w:rsidRPr="00382410">
        <w:rPr>
          <w:rFonts w:ascii="Montserrat" w:hAnsi="Montserrat"/>
          <w:sz w:val="20"/>
          <w:szCs w:val="20"/>
        </w:rPr>
        <w:t xml:space="preserve"> включен, то пользователь может считать действительный отпечаток пальца / приложить карту / ввести ПИН-код на считывающем устройстве «A» и открыть дверь 1 тогда и только тогда, когда закрыта дверь 2.</w:t>
      </w:r>
      <w:r w:rsidRPr="00382410">
        <w:rPr>
          <w:rFonts w:ascii="Montserrat" w:hAnsi="Montserrat"/>
          <w:sz w:val="20"/>
          <w:szCs w:val="20"/>
        </w:rPr>
        <w:br/>
        <w:t>Далее, считать действительный отпечаток пальца / приложить карту или ввести ПИН-код на считывающем устройстве «B» и открыть дверь 2 можно тогда и только тогда, когда закрыта дверь 1.</w:t>
      </w:r>
    </w:p>
    <w:p w14:paraId="759B4035" w14:textId="77777777" w:rsidR="00A57384" w:rsidRDefault="00A57384" w:rsidP="00FE3B79">
      <w:pPr>
        <w:spacing w:before="60" w:after="0" w:line="240" w:lineRule="auto"/>
        <w:jc w:val="left"/>
        <w:rPr>
          <w:rFonts w:ascii="Montserrat" w:hAnsi="Montserrat"/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8"/>
        <w:gridCol w:w="3626"/>
      </w:tblGrid>
      <w:tr w:rsidR="00C126AC" w:rsidRPr="00382410" w14:paraId="2C2C62C5" w14:textId="77777777" w:rsidTr="00C126AC">
        <w:tc>
          <w:tcPr>
            <w:tcW w:w="6228" w:type="dxa"/>
            <w:vMerge w:val="restart"/>
            <w:vAlign w:val="center"/>
          </w:tcPr>
          <w:p w14:paraId="4F9F4DEA" w14:textId="717466D7" w:rsidR="00C126AC" w:rsidRPr="00172810" w:rsidRDefault="00C126AC" w:rsidP="001B5230">
            <w:pPr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172810">
              <w:rPr>
                <w:rFonts w:ascii="Montserrat" w:hAnsi="Montserrat"/>
                <w:b/>
                <w:sz w:val="28"/>
                <w:szCs w:val="28"/>
              </w:rPr>
              <w:t>ДОПОЛНИТЕЛЬН</w:t>
            </w:r>
            <w:r>
              <w:rPr>
                <w:rFonts w:ascii="Montserrat" w:hAnsi="Montserrat"/>
                <w:b/>
                <w:sz w:val="28"/>
                <w:szCs w:val="28"/>
              </w:rPr>
              <w:t>АЯ</w:t>
            </w:r>
            <w:r w:rsidRPr="00172810">
              <w:rPr>
                <w:rFonts w:ascii="Montserrat" w:hAnsi="Montserrat"/>
                <w:b/>
                <w:sz w:val="28"/>
                <w:szCs w:val="28"/>
              </w:rPr>
              <w:t xml:space="preserve"> </w:t>
            </w:r>
            <w:r>
              <w:rPr>
                <w:rFonts w:ascii="Montserrat" w:hAnsi="Montserrat"/>
                <w:b/>
                <w:sz w:val="28"/>
                <w:szCs w:val="28"/>
              </w:rPr>
              <w:t>ИНФОРМАЦИЯ</w:t>
            </w:r>
          </w:p>
        </w:tc>
        <w:tc>
          <w:tcPr>
            <w:tcW w:w="3626" w:type="dxa"/>
            <w:tcBorders>
              <w:bottom w:val="single" w:sz="24" w:space="0" w:color="auto"/>
            </w:tcBorders>
          </w:tcPr>
          <w:p w14:paraId="2D7CEA11" w14:textId="77777777" w:rsidR="00C126AC" w:rsidRPr="00382410" w:rsidRDefault="00C126AC" w:rsidP="001B5230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C126AC" w:rsidRPr="00382410" w14:paraId="68BC757C" w14:textId="77777777" w:rsidTr="00C126AC">
        <w:tc>
          <w:tcPr>
            <w:tcW w:w="6228" w:type="dxa"/>
            <w:vMerge/>
          </w:tcPr>
          <w:p w14:paraId="3DD5FC2E" w14:textId="77777777" w:rsidR="00C126AC" w:rsidRPr="00382410" w:rsidRDefault="00C126AC" w:rsidP="001B5230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3626" w:type="dxa"/>
            <w:tcBorders>
              <w:top w:val="single" w:sz="24" w:space="0" w:color="auto"/>
            </w:tcBorders>
          </w:tcPr>
          <w:p w14:paraId="553837AB" w14:textId="77777777" w:rsidR="00C126AC" w:rsidRPr="00382410" w:rsidRDefault="00C126AC" w:rsidP="001B5230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0942B587" w14:textId="77777777" w:rsidR="00E415FA" w:rsidRPr="00E415FA" w:rsidRDefault="00E415FA" w:rsidP="00E415FA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Хранение и транспортировка</w:t>
      </w:r>
    </w:p>
    <w:p w14:paraId="5F3AB284" w14:textId="77777777" w:rsidR="00E415FA" w:rsidRPr="00E415FA" w:rsidRDefault="00E415FA" w:rsidP="00E415FA">
      <w:pPr>
        <w:spacing w:after="0"/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Хранение изделия в потребительской таре должно соответствовать условиям хранения 1 по ГОСТ 15150-69 при отсутствии в воздухе паров агрессивных сред (кислот, щелочей и пр.).</w:t>
      </w:r>
    </w:p>
    <w:p w14:paraId="69DF4DD0" w14:textId="77777777" w:rsidR="00E415FA" w:rsidRPr="00E415FA" w:rsidRDefault="00E415FA" w:rsidP="00E415FA">
      <w:pPr>
        <w:spacing w:before="0" w:after="0"/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Устройства в транспортной таре перевозятся любым видом крытых транспортных средств, в соответствии с требованиями действующих нормативных документов.</w:t>
      </w:r>
    </w:p>
    <w:p w14:paraId="36B918ED" w14:textId="77777777" w:rsidR="00E415FA" w:rsidRPr="00E415FA" w:rsidRDefault="00E415FA" w:rsidP="00E415FA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Утилизация</w:t>
      </w:r>
    </w:p>
    <w:p w14:paraId="75FE194E" w14:textId="77777777" w:rsidR="00E415FA" w:rsidRPr="00E415FA" w:rsidRDefault="00E415FA" w:rsidP="00E415FA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</w:p>
    <w:p w14:paraId="301DC40A" w14:textId="77777777" w:rsidR="00E415FA" w:rsidRPr="00E415FA" w:rsidRDefault="00E415FA" w:rsidP="00E415FA">
      <w:pPr>
        <w:spacing w:before="12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lastRenderedPageBreak/>
        <w:t>Гарантия</w:t>
      </w:r>
    </w:p>
    <w:p w14:paraId="00F69378" w14:textId="44DBD429" w:rsidR="00E415FA" w:rsidRPr="00E415FA" w:rsidRDefault="00E415FA" w:rsidP="00E415FA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 xml:space="preserve">Информацию о гарантийных обязательства смотрите на сайте </w:t>
      </w:r>
      <w:r w:rsidR="00FE7DE5">
        <w:rPr>
          <w:rStyle w:val="ab"/>
          <w:rFonts w:ascii="Montserrat" w:hAnsi="Montserrat"/>
          <w:sz w:val="20"/>
          <w:szCs w:val="20"/>
          <w:lang w:val="en-US"/>
        </w:rPr>
        <w:t>skudo</w:t>
      </w:r>
      <w:r w:rsidR="00FE7DE5" w:rsidRPr="00FE7DE5">
        <w:rPr>
          <w:rStyle w:val="ab"/>
          <w:rFonts w:ascii="Montserrat" w:hAnsi="Montserrat"/>
          <w:sz w:val="20"/>
          <w:szCs w:val="20"/>
        </w:rPr>
        <w:t>.</w:t>
      </w:r>
      <w:r w:rsidR="00FE7DE5">
        <w:rPr>
          <w:rStyle w:val="ab"/>
          <w:rFonts w:ascii="Montserrat" w:hAnsi="Montserrat"/>
          <w:sz w:val="20"/>
          <w:szCs w:val="20"/>
          <w:lang w:val="en-US"/>
        </w:rPr>
        <w:t>pro</w:t>
      </w:r>
      <w:r w:rsidRPr="00E415FA">
        <w:rPr>
          <w:rFonts w:ascii="Montserrat" w:hAnsi="Montserrat"/>
          <w:sz w:val="20"/>
          <w:szCs w:val="20"/>
        </w:rPr>
        <w:t>.</w:t>
      </w:r>
    </w:p>
    <w:p w14:paraId="0E842249" w14:textId="77777777" w:rsidR="00E415FA" w:rsidRPr="00E415FA" w:rsidRDefault="00E415FA" w:rsidP="00E415FA">
      <w:pPr>
        <w:spacing w:before="12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Сведения о сертификации</w:t>
      </w:r>
    </w:p>
    <w:p w14:paraId="7E240D21" w14:textId="77777777" w:rsidR="00E415FA" w:rsidRPr="00E415FA" w:rsidRDefault="00E415FA" w:rsidP="00E415FA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Изделие соответствует требованиям технических регламентов Таможенного союза ТР ТС 020/2011 и ТР ЕАЭС 037/2016.</w:t>
      </w:r>
    </w:p>
    <w:p w14:paraId="4818A2B0" w14:textId="77777777" w:rsidR="00E415FA" w:rsidRPr="00E415FA" w:rsidRDefault="00E415FA" w:rsidP="00E415FA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Сведения о изготовителе и импортере</w:t>
      </w:r>
    </w:p>
    <w:p w14:paraId="74260730" w14:textId="77777777" w:rsidR="00E415FA" w:rsidRPr="00E415FA" w:rsidRDefault="00E415FA" w:rsidP="00E415FA">
      <w:pPr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Сделано в Китае</w:t>
      </w:r>
    </w:p>
    <w:p w14:paraId="6A9781A3" w14:textId="77777777" w:rsidR="00E415FA" w:rsidRPr="00E415FA" w:rsidRDefault="00E415FA" w:rsidP="00E415FA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Импортер:</w:t>
      </w:r>
      <w:r w:rsidRPr="00E415FA">
        <w:rPr>
          <w:rFonts w:ascii="Montserrat" w:hAnsi="Montserrat"/>
          <w:sz w:val="20"/>
          <w:szCs w:val="20"/>
        </w:rPr>
        <w:t xml:space="preserve"> ООО «А-ВИЖН»; 107113, г. Москва, ул. Сокольнический Вал, д.52, 2 этаж, пом.17. Тел.: +7(495)120-06-86 </w:t>
      </w:r>
    </w:p>
    <w:p w14:paraId="5155343D" w14:textId="77777777" w:rsidR="00E415FA" w:rsidRPr="00E415FA" w:rsidRDefault="00E415FA" w:rsidP="00E415FA">
      <w:pPr>
        <w:jc w:val="left"/>
        <w:rPr>
          <w:rFonts w:ascii="Montserrat" w:hAnsi="Montserrat"/>
          <w:sz w:val="20"/>
          <w:szCs w:val="20"/>
        </w:rPr>
      </w:pPr>
    </w:p>
    <w:p w14:paraId="3F177F96" w14:textId="28C2F1AE" w:rsidR="007E41D0" w:rsidRPr="00592358" w:rsidRDefault="00513268" w:rsidP="00FE3B79">
      <w:pPr>
        <w:spacing w:before="60" w:after="0" w:line="240" w:lineRule="auto"/>
        <w:jc w:val="left"/>
        <w:rPr>
          <w:rFonts w:ascii="Montserrat" w:hAnsi="Montserrat" w:cstheme="minorHAnsi"/>
          <w:sz w:val="36"/>
          <w:szCs w:val="36"/>
        </w:rPr>
      </w:pPr>
      <w:r w:rsidRPr="00FE35FD">
        <w:rPr>
          <w:rFonts w:ascii="Montserrat" w:hAnsi="Montserrat"/>
          <w:noProof/>
          <w:sz w:val="12"/>
          <w:szCs w:val="12"/>
        </w:rPr>
        <w:drawing>
          <wp:inline distT="0" distB="0" distL="0" distR="0" wp14:anchorId="0769D273" wp14:editId="01BB3A9B">
            <wp:extent cx="1850065" cy="6056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26" cy="6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41D0" w:rsidRPr="00592358" w:rsidSect="00595B7D">
      <w:footerReference w:type="default" r:id="rId20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4330B" w14:textId="77777777" w:rsidR="00E42F1B" w:rsidRDefault="00E42F1B" w:rsidP="004B7558">
      <w:pPr>
        <w:spacing w:before="0" w:after="0" w:line="240" w:lineRule="auto"/>
      </w:pPr>
      <w:r>
        <w:separator/>
      </w:r>
    </w:p>
  </w:endnote>
  <w:endnote w:type="continuationSeparator" w:id="0">
    <w:p w14:paraId="38E28788" w14:textId="77777777" w:rsidR="00E42F1B" w:rsidRDefault="00E42F1B" w:rsidP="004B755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mbria"/>
    <w:charset w:val="CC"/>
    <w:family w:val="auto"/>
    <w:pitch w:val="variable"/>
    <w:sig w:usb0="2000020F" w:usb1="00000003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3595309"/>
      <w:docPartObj>
        <w:docPartGallery w:val="Page Numbers (Bottom of Page)"/>
        <w:docPartUnique/>
      </w:docPartObj>
    </w:sdtPr>
    <w:sdtEndPr/>
    <w:sdtContent>
      <w:p w14:paraId="50CDD3E9" w14:textId="75FD8B43" w:rsidR="00595B7D" w:rsidRDefault="00595B7D" w:rsidP="00595B7D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9A410" w14:textId="77777777" w:rsidR="00E42F1B" w:rsidRDefault="00E42F1B" w:rsidP="004B7558">
      <w:pPr>
        <w:spacing w:before="0" w:after="0" w:line="240" w:lineRule="auto"/>
      </w:pPr>
      <w:r>
        <w:separator/>
      </w:r>
    </w:p>
  </w:footnote>
  <w:footnote w:type="continuationSeparator" w:id="0">
    <w:p w14:paraId="2A6A56EF" w14:textId="77777777" w:rsidR="00E42F1B" w:rsidRDefault="00E42F1B" w:rsidP="004B755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10" w15:restartNumberingAfterBreak="0">
    <w:nsid w:val="00EF70E7"/>
    <w:multiLevelType w:val="hybridMultilevel"/>
    <w:tmpl w:val="2F7C3690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E424AA"/>
    <w:multiLevelType w:val="hybridMultilevel"/>
    <w:tmpl w:val="745EBFB8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70300"/>
    <w:multiLevelType w:val="hybridMultilevel"/>
    <w:tmpl w:val="68C6E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413D7"/>
    <w:multiLevelType w:val="hybridMultilevel"/>
    <w:tmpl w:val="6EDEBFA6"/>
    <w:lvl w:ilvl="0" w:tplc="E4040E06">
      <w:start w:val="1"/>
      <w:numFmt w:val="bullet"/>
      <w:lvlText w:val=""/>
      <w:lvlJc w:val="left"/>
      <w:pPr>
        <w:ind w:left="786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754A64E2"/>
    <w:multiLevelType w:val="hybridMultilevel"/>
    <w:tmpl w:val="F4002A36"/>
    <w:lvl w:ilvl="0" w:tplc="D5220292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A2191"/>
    <w:multiLevelType w:val="hybridMultilevel"/>
    <w:tmpl w:val="CE0E8C46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4"/>
  </w:num>
  <w:num w:numId="12">
    <w:abstractNumId w:val="10"/>
  </w:num>
  <w:num w:numId="13">
    <w:abstractNumId w:val="12"/>
  </w:num>
  <w:num w:numId="14">
    <w:abstractNumId w:val="13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0226"/>
    <w:rsid w:val="00001243"/>
    <w:rsid w:val="000103CA"/>
    <w:rsid w:val="00010F2A"/>
    <w:rsid w:val="00011DE6"/>
    <w:rsid w:val="0002254D"/>
    <w:rsid w:val="000242C6"/>
    <w:rsid w:val="00031438"/>
    <w:rsid w:val="000403EC"/>
    <w:rsid w:val="00041D80"/>
    <w:rsid w:val="0004306F"/>
    <w:rsid w:val="00055F6D"/>
    <w:rsid w:val="00060AAC"/>
    <w:rsid w:val="0006681C"/>
    <w:rsid w:val="00066A09"/>
    <w:rsid w:val="00081D69"/>
    <w:rsid w:val="00086210"/>
    <w:rsid w:val="000946FB"/>
    <w:rsid w:val="000D377D"/>
    <w:rsid w:val="000E3ECB"/>
    <w:rsid w:val="000F5D35"/>
    <w:rsid w:val="000F689E"/>
    <w:rsid w:val="00104498"/>
    <w:rsid w:val="00105EFB"/>
    <w:rsid w:val="001143D1"/>
    <w:rsid w:val="00151125"/>
    <w:rsid w:val="00154CCD"/>
    <w:rsid w:val="00155CE5"/>
    <w:rsid w:val="00161422"/>
    <w:rsid w:val="001677BC"/>
    <w:rsid w:val="00172810"/>
    <w:rsid w:val="00185263"/>
    <w:rsid w:val="00197E14"/>
    <w:rsid w:val="00197F53"/>
    <w:rsid w:val="001A4A47"/>
    <w:rsid w:val="001A5D19"/>
    <w:rsid w:val="001B21FC"/>
    <w:rsid w:val="001B2BE5"/>
    <w:rsid w:val="001B5846"/>
    <w:rsid w:val="001C2D95"/>
    <w:rsid w:val="001C367A"/>
    <w:rsid w:val="001C3D65"/>
    <w:rsid w:val="001C7C10"/>
    <w:rsid w:val="001D1D9A"/>
    <w:rsid w:val="001E56BB"/>
    <w:rsid w:val="001F5196"/>
    <w:rsid w:val="002217C2"/>
    <w:rsid w:val="002348D4"/>
    <w:rsid w:val="002542B6"/>
    <w:rsid w:val="00262AB2"/>
    <w:rsid w:val="00284EAD"/>
    <w:rsid w:val="00287302"/>
    <w:rsid w:val="00291664"/>
    <w:rsid w:val="00293EB7"/>
    <w:rsid w:val="002A92D9"/>
    <w:rsid w:val="002B6FD1"/>
    <w:rsid w:val="002C07E4"/>
    <w:rsid w:val="002C19AC"/>
    <w:rsid w:val="002D57EE"/>
    <w:rsid w:val="003127D1"/>
    <w:rsid w:val="00317F65"/>
    <w:rsid w:val="003247F2"/>
    <w:rsid w:val="0033278D"/>
    <w:rsid w:val="00335227"/>
    <w:rsid w:val="00360E16"/>
    <w:rsid w:val="003613C0"/>
    <w:rsid w:val="003633EA"/>
    <w:rsid w:val="00367674"/>
    <w:rsid w:val="00381ECF"/>
    <w:rsid w:val="00382410"/>
    <w:rsid w:val="00391281"/>
    <w:rsid w:val="003C0441"/>
    <w:rsid w:val="003C0AED"/>
    <w:rsid w:val="003C28CD"/>
    <w:rsid w:val="003D106F"/>
    <w:rsid w:val="003D389F"/>
    <w:rsid w:val="003D494B"/>
    <w:rsid w:val="003E0FE4"/>
    <w:rsid w:val="003F212C"/>
    <w:rsid w:val="00407509"/>
    <w:rsid w:val="004148E5"/>
    <w:rsid w:val="00416327"/>
    <w:rsid w:val="00424D40"/>
    <w:rsid w:val="00432E94"/>
    <w:rsid w:val="00445DF4"/>
    <w:rsid w:val="00446C24"/>
    <w:rsid w:val="00466660"/>
    <w:rsid w:val="004737F9"/>
    <w:rsid w:val="004756B2"/>
    <w:rsid w:val="00484CED"/>
    <w:rsid w:val="0048616C"/>
    <w:rsid w:val="00497CE1"/>
    <w:rsid w:val="004A3A65"/>
    <w:rsid w:val="004B7558"/>
    <w:rsid w:val="004B7F9F"/>
    <w:rsid w:val="004C3198"/>
    <w:rsid w:val="004C4628"/>
    <w:rsid w:val="004C79FA"/>
    <w:rsid w:val="004D3D1D"/>
    <w:rsid w:val="004E27CE"/>
    <w:rsid w:val="004F4BA2"/>
    <w:rsid w:val="00513268"/>
    <w:rsid w:val="00532BE4"/>
    <w:rsid w:val="00533C7A"/>
    <w:rsid w:val="0053482F"/>
    <w:rsid w:val="005421BA"/>
    <w:rsid w:val="00545795"/>
    <w:rsid w:val="005571EF"/>
    <w:rsid w:val="00564337"/>
    <w:rsid w:val="00570B1C"/>
    <w:rsid w:val="00571A36"/>
    <w:rsid w:val="00571BC3"/>
    <w:rsid w:val="00592073"/>
    <w:rsid w:val="00592358"/>
    <w:rsid w:val="00595B7D"/>
    <w:rsid w:val="005A12B3"/>
    <w:rsid w:val="005B3654"/>
    <w:rsid w:val="005B7010"/>
    <w:rsid w:val="005C6F02"/>
    <w:rsid w:val="005D6E89"/>
    <w:rsid w:val="005D7DA0"/>
    <w:rsid w:val="005E0D79"/>
    <w:rsid w:val="005E5F5D"/>
    <w:rsid w:val="005F4896"/>
    <w:rsid w:val="005F797A"/>
    <w:rsid w:val="00605CE3"/>
    <w:rsid w:val="0060729F"/>
    <w:rsid w:val="00622C28"/>
    <w:rsid w:val="006512AA"/>
    <w:rsid w:val="006542B0"/>
    <w:rsid w:val="00654329"/>
    <w:rsid w:val="006547F3"/>
    <w:rsid w:val="006657BE"/>
    <w:rsid w:val="0066621F"/>
    <w:rsid w:val="00666F45"/>
    <w:rsid w:val="00687933"/>
    <w:rsid w:val="00694C08"/>
    <w:rsid w:val="006A6806"/>
    <w:rsid w:val="006B3905"/>
    <w:rsid w:val="006C4143"/>
    <w:rsid w:val="006C6324"/>
    <w:rsid w:val="006F4E18"/>
    <w:rsid w:val="006F77E2"/>
    <w:rsid w:val="007129B2"/>
    <w:rsid w:val="00714123"/>
    <w:rsid w:val="00730226"/>
    <w:rsid w:val="00750F9C"/>
    <w:rsid w:val="00752A49"/>
    <w:rsid w:val="00762190"/>
    <w:rsid w:val="00762759"/>
    <w:rsid w:val="00765583"/>
    <w:rsid w:val="00787988"/>
    <w:rsid w:val="007901AB"/>
    <w:rsid w:val="007929FA"/>
    <w:rsid w:val="007B288E"/>
    <w:rsid w:val="007B78B0"/>
    <w:rsid w:val="007C6AE6"/>
    <w:rsid w:val="007D16C0"/>
    <w:rsid w:val="007D52F0"/>
    <w:rsid w:val="007E3A26"/>
    <w:rsid w:val="007E41D0"/>
    <w:rsid w:val="007F0365"/>
    <w:rsid w:val="007F0AE7"/>
    <w:rsid w:val="007F6BBB"/>
    <w:rsid w:val="00803489"/>
    <w:rsid w:val="008060B1"/>
    <w:rsid w:val="00811444"/>
    <w:rsid w:val="00813C93"/>
    <w:rsid w:val="00821A94"/>
    <w:rsid w:val="008272CF"/>
    <w:rsid w:val="0083398D"/>
    <w:rsid w:val="00835D9C"/>
    <w:rsid w:val="00856BE6"/>
    <w:rsid w:val="00862646"/>
    <w:rsid w:val="00870F0E"/>
    <w:rsid w:val="0087608E"/>
    <w:rsid w:val="00876B5C"/>
    <w:rsid w:val="00880C7C"/>
    <w:rsid w:val="0088196D"/>
    <w:rsid w:val="00886206"/>
    <w:rsid w:val="008B734F"/>
    <w:rsid w:val="008D6A92"/>
    <w:rsid w:val="008E2D76"/>
    <w:rsid w:val="00915501"/>
    <w:rsid w:val="00926326"/>
    <w:rsid w:val="00941193"/>
    <w:rsid w:val="009468FE"/>
    <w:rsid w:val="00950E7C"/>
    <w:rsid w:val="009515D8"/>
    <w:rsid w:val="00952676"/>
    <w:rsid w:val="00963730"/>
    <w:rsid w:val="00974838"/>
    <w:rsid w:val="00981768"/>
    <w:rsid w:val="009966C1"/>
    <w:rsid w:val="00997D51"/>
    <w:rsid w:val="009A0208"/>
    <w:rsid w:val="009A1FB6"/>
    <w:rsid w:val="009A5B20"/>
    <w:rsid w:val="009B56AE"/>
    <w:rsid w:val="009B5AE6"/>
    <w:rsid w:val="009B61AA"/>
    <w:rsid w:val="009D4F32"/>
    <w:rsid w:val="009E6442"/>
    <w:rsid w:val="009E6FEA"/>
    <w:rsid w:val="009F22F5"/>
    <w:rsid w:val="009F256C"/>
    <w:rsid w:val="009F278B"/>
    <w:rsid w:val="009F5617"/>
    <w:rsid w:val="00A0388D"/>
    <w:rsid w:val="00A106A0"/>
    <w:rsid w:val="00A14DD3"/>
    <w:rsid w:val="00A400CC"/>
    <w:rsid w:val="00A40FA5"/>
    <w:rsid w:val="00A55D93"/>
    <w:rsid w:val="00A57384"/>
    <w:rsid w:val="00A624AD"/>
    <w:rsid w:val="00A73D3A"/>
    <w:rsid w:val="00A8414C"/>
    <w:rsid w:val="00A95342"/>
    <w:rsid w:val="00A96435"/>
    <w:rsid w:val="00A96913"/>
    <w:rsid w:val="00A96CB7"/>
    <w:rsid w:val="00AB4295"/>
    <w:rsid w:val="00AB5B1E"/>
    <w:rsid w:val="00AD0F21"/>
    <w:rsid w:val="00B12350"/>
    <w:rsid w:val="00B13F2C"/>
    <w:rsid w:val="00B16AB4"/>
    <w:rsid w:val="00B20BAD"/>
    <w:rsid w:val="00B3179E"/>
    <w:rsid w:val="00B6009D"/>
    <w:rsid w:val="00B8226F"/>
    <w:rsid w:val="00B922FB"/>
    <w:rsid w:val="00BA45F0"/>
    <w:rsid w:val="00BB630A"/>
    <w:rsid w:val="00BB6DD5"/>
    <w:rsid w:val="00BC3111"/>
    <w:rsid w:val="00BD2D4B"/>
    <w:rsid w:val="00BD66A6"/>
    <w:rsid w:val="00BD6D23"/>
    <w:rsid w:val="00BD72A3"/>
    <w:rsid w:val="00BE51AF"/>
    <w:rsid w:val="00BF57DC"/>
    <w:rsid w:val="00BF79E0"/>
    <w:rsid w:val="00C126AC"/>
    <w:rsid w:val="00C55DE4"/>
    <w:rsid w:val="00C61D82"/>
    <w:rsid w:val="00C62CD0"/>
    <w:rsid w:val="00C7291E"/>
    <w:rsid w:val="00C7357D"/>
    <w:rsid w:val="00C74948"/>
    <w:rsid w:val="00CA784A"/>
    <w:rsid w:val="00CB10C4"/>
    <w:rsid w:val="00CC053B"/>
    <w:rsid w:val="00CC5BF6"/>
    <w:rsid w:val="00CD7EE1"/>
    <w:rsid w:val="00CE4BCA"/>
    <w:rsid w:val="00CE618F"/>
    <w:rsid w:val="00CF7588"/>
    <w:rsid w:val="00D0374A"/>
    <w:rsid w:val="00D062DF"/>
    <w:rsid w:val="00D13617"/>
    <w:rsid w:val="00D202F0"/>
    <w:rsid w:val="00D23471"/>
    <w:rsid w:val="00D26190"/>
    <w:rsid w:val="00D32A60"/>
    <w:rsid w:val="00D35E7A"/>
    <w:rsid w:val="00D47EF1"/>
    <w:rsid w:val="00D70C2F"/>
    <w:rsid w:val="00D773FC"/>
    <w:rsid w:val="00D80052"/>
    <w:rsid w:val="00D82EAD"/>
    <w:rsid w:val="00D9260E"/>
    <w:rsid w:val="00DA174E"/>
    <w:rsid w:val="00DA647D"/>
    <w:rsid w:val="00DC39D5"/>
    <w:rsid w:val="00DD2229"/>
    <w:rsid w:val="00DD2B45"/>
    <w:rsid w:val="00DD7B5C"/>
    <w:rsid w:val="00DF7442"/>
    <w:rsid w:val="00E04C2A"/>
    <w:rsid w:val="00E10300"/>
    <w:rsid w:val="00E21365"/>
    <w:rsid w:val="00E37BC3"/>
    <w:rsid w:val="00E415FA"/>
    <w:rsid w:val="00E42F1B"/>
    <w:rsid w:val="00E43D76"/>
    <w:rsid w:val="00E634E7"/>
    <w:rsid w:val="00E70E77"/>
    <w:rsid w:val="00E777B3"/>
    <w:rsid w:val="00E87D75"/>
    <w:rsid w:val="00EA0289"/>
    <w:rsid w:val="00EB4832"/>
    <w:rsid w:val="00EB5610"/>
    <w:rsid w:val="00EC0079"/>
    <w:rsid w:val="00EC259B"/>
    <w:rsid w:val="00EC75F3"/>
    <w:rsid w:val="00ED5DE1"/>
    <w:rsid w:val="00EE1F54"/>
    <w:rsid w:val="00F123BA"/>
    <w:rsid w:val="00F2102D"/>
    <w:rsid w:val="00F355BF"/>
    <w:rsid w:val="00F37E5A"/>
    <w:rsid w:val="00F5592C"/>
    <w:rsid w:val="00F55B45"/>
    <w:rsid w:val="00F57903"/>
    <w:rsid w:val="00F62172"/>
    <w:rsid w:val="00F662D1"/>
    <w:rsid w:val="00F72CA0"/>
    <w:rsid w:val="00F90608"/>
    <w:rsid w:val="00F9535D"/>
    <w:rsid w:val="00F97CF6"/>
    <w:rsid w:val="00FC30F7"/>
    <w:rsid w:val="00FC5415"/>
    <w:rsid w:val="00FD0318"/>
    <w:rsid w:val="00FD2B2A"/>
    <w:rsid w:val="00FD7351"/>
    <w:rsid w:val="00FE3B79"/>
    <w:rsid w:val="00FE3DF2"/>
    <w:rsid w:val="00FE7DE5"/>
    <w:rsid w:val="00FF089A"/>
    <w:rsid w:val="00FF1491"/>
    <w:rsid w:val="011C4D9F"/>
    <w:rsid w:val="019F7F47"/>
    <w:rsid w:val="02B7E337"/>
    <w:rsid w:val="02D4BEBD"/>
    <w:rsid w:val="0312D594"/>
    <w:rsid w:val="031963EF"/>
    <w:rsid w:val="035CA489"/>
    <w:rsid w:val="036B71BD"/>
    <w:rsid w:val="03F9C18A"/>
    <w:rsid w:val="0418D43A"/>
    <w:rsid w:val="04A93C49"/>
    <w:rsid w:val="04BD3616"/>
    <w:rsid w:val="0542B305"/>
    <w:rsid w:val="059C4162"/>
    <w:rsid w:val="062400C9"/>
    <w:rsid w:val="06862E05"/>
    <w:rsid w:val="0697E058"/>
    <w:rsid w:val="06E2B240"/>
    <w:rsid w:val="0746E01B"/>
    <w:rsid w:val="077A5961"/>
    <w:rsid w:val="07C2D253"/>
    <w:rsid w:val="07C3499B"/>
    <w:rsid w:val="083E4CD3"/>
    <w:rsid w:val="08D9F66F"/>
    <w:rsid w:val="095F8EAD"/>
    <w:rsid w:val="09C84FBB"/>
    <w:rsid w:val="0A79FC1D"/>
    <w:rsid w:val="0AA60995"/>
    <w:rsid w:val="0ABE2853"/>
    <w:rsid w:val="0B2CADD1"/>
    <w:rsid w:val="0B9332D8"/>
    <w:rsid w:val="0C4A32CB"/>
    <w:rsid w:val="0C87FC08"/>
    <w:rsid w:val="0D0DBD01"/>
    <w:rsid w:val="0D29F762"/>
    <w:rsid w:val="0D30EBA1"/>
    <w:rsid w:val="0D313968"/>
    <w:rsid w:val="0D63DBA6"/>
    <w:rsid w:val="0DC771D5"/>
    <w:rsid w:val="0E432AB6"/>
    <w:rsid w:val="0E64F2D6"/>
    <w:rsid w:val="0E6C425D"/>
    <w:rsid w:val="0E82E85E"/>
    <w:rsid w:val="0EF29008"/>
    <w:rsid w:val="0F295559"/>
    <w:rsid w:val="0F93299F"/>
    <w:rsid w:val="0F9DB01E"/>
    <w:rsid w:val="0FC1F902"/>
    <w:rsid w:val="0FDFD72E"/>
    <w:rsid w:val="11B4DA74"/>
    <w:rsid w:val="11EEAD52"/>
    <w:rsid w:val="1215980E"/>
    <w:rsid w:val="1316BDFE"/>
    <w:rsid w:val="131B1359"/>
    <w:rsid w:val="13348DDF"/>
    <w:rsid w:val="1347E75B"/>
    <w:rsid w:val="13E27559"/>
    <w:rsid w:val="143AABA7"/>
    <w:rsid w:val="1482F9E9"/>
    <w:rsid w:val="14904383"/>
    <w:rsid w:val="150D4799"/>
    <w:rsid w:val="153276F4"/>
    <w:rsid w:val="153B8589"/>
    <w:rsid w:val="15670F8C"/>
    <w:rsid w:val="1574821A"/>
    <w:rsid w:val="159B7EA4"/>
    <w:rsid w:val="15A58D61"/>
    <w:rsid w:val="15F6E7AD"/>
    <w:rsid w:val="1678F949"/>
    <w:rsid w:val="16D9E267"/>
    <w:rsid w:val="16F0491A"/>
    <w:rsid w:val="1718624C"/>
    <w:rsid w:val="175EA19F"/>
    <w:rsid w:val="17EAEDEA"/>
    <w:rsid w:val="1871C012"/>
    <w:rsid w:val="18780317"/>
    <w:rsid w:val="1960BE10"/>
    <w:rsid w:val="19AC172E"/>
    <w:rsid w:val="19CD2FA6"/>
    <w:rsid w:val="19DFF88F"/>
    <w:rsid w:val="1A294D9D"/>
    <w:rsid w:val="1AA40D78"/>
    <w:rsid w:val="1ADDD772"/>
    <w:rsid w:val="1B31E967"/>
    <w:rsid w:val="1B689376"/>
    <w:rsid w:val="1B6D5C87"/>
    <w:rsid w:val="1BB70C71"/>
    <w:rsid w:val="1BE49004"/>
    <w:rsid w:val="1C4FA5D6"/>
    <w:rsid w:val="1CFD38C6"/>
    <w:rsid w:val="1CFD7D3D"/>
    <w:rsid w:val="1D021808"/>
    <w:rsid w:val="1D927309"/>
    <w:rsid w:val="1DD312EF"/>
    <w:rsid w:val="1E1CC4D4"/>
    <w:rsid w:val="1E336F9C"/>
    <w:rsid w:val="1E359E37"/>
    <w:rsid w:val="1F0C45D5"/>
    <w:rsid w:val="1F5A16F1"/>
    <w:rsid w:val="1F5E4FAD"/>
    <w:rsid w:val="1F86EA8E"/>
    <w:rsid w:val="1FA5E118"/>
    <w:rsid w:val="1FBB6FCC"/>
    <w:rsid w:val="1FF53165"/>
    <w:rsid w:val="1FFE024E"/>
    <w:rsid w:val="2039E393"/>
    <w:rsid w:val="20741255"/>
    <w:rsid w:val="2122BE84"/>
    <w:rsid w:val="21672CF4"/>
    <w:rsid w:val="21955E7D"/>
    <w:rsid w:val="228A84C1"/>
    <w:rsid w:val="228C6490"/>
    <w:rsid w:val="2295AF33"/>
    <w:rsid w:val="22F468B8"/>
    <w:rsid w:val="2315B3D7"/>
    <w:rsid w:val="234ABAD6"/>
    <w:rsid w:val="23585B16"/>
    <w:rsid w:val="23D0CEE7"/>
    <w:rsid w:val="23F9805F"/>
    <w:rsid w:val="24064CB8"/>
    <w:rsid w:val="240F848F"/>
    <w:rsid w:val="243DAD3C"/>
    <w:rsid w:val="248529EE"/>
    <w:rsid w:val="24BF83EC"/>
    <w:rsid w:val="24D7B149"/>
    <w:rsid w:val="24DE9E4F"/>
    <w:rsid w:val="2515EC2A"/>
    <w:rsid w:val="254EC7D5"/>
    <w:rsid w:val="26195A31"/>
    <w:rsid w:val="26A43A25"/>
    <w:rsid w:val="270A6836"/>
    <w:rsid w:val="2728DE79"/>
    <w:rsid w:val="272C309B"/>
    <w:rsid w:val="272DCD79"/>
    <w:rsid w:val="27E30692"/>
    <w:rsid w:val="27E67E27"/>
    <w:rsid w:val="2837A24B"/>
    <w:rsid w:val="283B8BEF"/>
    <w:rsid w:val="28983A29"/>
    <w:rsid w:val="289D312D"/>
    <w:rsid w:val="28F39260"/>
    <w:rsid w:val="29057EB9"/>
    <w:rsid w:val="2914775A"/>
    <w:rsid w:val="293AEC16"/>
    <w:rsid w:val="293C7553"/>
    <w:rsid w:val="2974F2DB"/>
    <w:rsid w:val="29FF77C0"/>
    <w:rsid w:val="2A11CC2B"/>
    <w:rsid w:val="2A4C82F0"/>
    <w:rsid w:val="2AA978BF"/>
    <w:rsid w:val="2AF49A6C"/>
    <w:rsid w:val="2B8589B1"/>
    <w:rsid w:val="2B8C5DD2"/>
    <w:rsid w:val="2BC4C6FD"/>
    <w:rsid w:val="2C2B326A"/>
    <w:rsid w:val="2C4688F5"/>
    <w:rsid w:val="2C53D143"/>
    <w:rsid w:val="2C7E7184"/>
    <w:rsid w:val="2C86C8BA"/>
    <w:rsid w:val="2C97358D"/>
    <w:rsid w:val="2DB7BC35"/>
    <w:rsid w:val="2DED6B7E"/>
    <w:rsid w:val="2E11D8FA"/>
    <w:rsid w:val="2E28889B"/>
    <w:rsid w:val="2E6EE7DB"/>
    <w:rsid w:val="2EB6FEF0"/>
    <w:rsid w:val="2F26A938"/>
    <w:rsid w:val="2F33C41F"/>
    <w:rsid w:val="2FDB0B37"/>
    <w:rsid w:val="3017DD77"/>
    <w:rsid w:val="308FFCD5"/>
    <w:rsid w:val="30AD8B67"/>
    <w:rsid w:val="30FC94CB"/>
    <w:rsid w:val="314B66D9"/>
    <w:rsid w:val="31511D0F"/>
    <w:rsid w:val="3297046C"/>
    <w:rsid w:val="32ACA9F8"/>
    <w:rsid w:val="32E8951F"/>
    <w:rsid w:val="335835CC"/>
    <w:rsid w:val="3409D03A"/>
    <w:rsid w:val="34165285"/>
    <w:rsid w:val="345F97E4"/>
    <w:rsid w:val="3467007C"/>
    <w:rsid w:val="34BAEC45"/>
    <w:rsid w:val="34DEAAD8"/>
    <w:rsid w:val="3522BF72"/>
    <w:rsid w:val="3523A242"/>
    <w:rsid w:val="352560AB"/>
    <w:rsid w:val="359F8BCD"/>
    <w:rsid w:val="360CF1F4"/>
    <w:rsid w:val="365D9B41"/>
    <w:rsid w:val="374DBB04"/>
    <w:rsid w:val="37809F1B"/>
    <w:rsid w:val="37A2047B"/>
    <w:rsid w:val="380FDE83"/>
    <w:rsid w:val="38520714"/>
    <w:rsid w:val="38905FCA"/>
    <w:rsid w:val="397437B7"/>
    <w:rsid w:val="39AEBC2A"/>
    <w:rsid w:val="39C5F9CC"/>
    <w:rsid w:val="3A556A6F"/>
    <w:rsid w:val="3A9D978B"/>
    <w:rsid w:val="3AC65D61"/>
    <w:rsid w:val="3AE2B2B4"/>
    <w:rsid w:val="3B565F4D"/>
    <w:rsid w:val="3BF68B7F"/>
    <w:rsid w:val="3C084CDF"/>
    <w:rsid w:val="3C489696"/>
    <w:rsid w:val="3C62AC71"/>
    <w:rsid w:val="3CC33951"/>
    <w:rsid w:val="3CD94C06"/>
    <w:rsid w:val="3D2133C8"/>
    <w:rsid w:val="3D352301"/>
    <w:rsid w:val="3E122711"/>
    <w:rsid w:val="3E449F5E"/>
    <w:rsid w:val="3E856D60"/>
    <w:rsid w:val="3E931CD5"/>
    <w:rsid w:val="3EBAEDD8"/>
    <w:rsid w:val="3F03B38D"/>
    <w:rsid w:val="3F3693B9"/>
    <w:rsid w:val="4062BB82"/>
    <w:rsid w:val="41435D93"/>
    <w:rsid w:val="418325BF"/>
    <w:rsid w:val="41C79C52"/>
    <w:rsid w:val="41E8C6A0"/>
    <w:rsid w:val="41FF8DDF"/>
    <w:rsid w:val="4275D47A"/>
    <w:rsid w:val="42A159FA"/>
    <w:rsid w:val="42BA06F4"/>
    <w:rsid w:val="42EED557"/>
    <w:rsid w:val="4324D08F"/>
    <w:rsid w:val="4363A539"/>
    <w:rsid w:val="445D9D72"/>
    <w:rsid w:val="44EBAEE6"/>
    <w:rsid w:val="44F40F86"/>
    <w:rsid w:val="45163A89"/>
    <w:rsid w:val="4525320F"/>
    <w:rsid w:val="45363FA5"/>
    <w:rsid w:val="454E30CB"/>
    <w:rsid w:val="45723409"/>
    <w:rsid w:val="45C637D6"/>
    <w:rsid w:val="46533B71"/>
    <w:rsid w:val="4713D67A"/>
    <w:rsid w:val="4747D997"/>
    <w:rsid w:val="477CC7FF"/>
    <w:rsid w:val="478D2BCA"/>
    <w:rsid w:val="47BA29BC"/>
    <w:rsid w:val="47CA30A5"/>
    <w:rsid w:val="47D2B523"/>
    <w:rsid w:val="47EA889B"/>
    <w:rsid w:val="4883375D"/>
    <w:rsid w:val="48A2D780"/>
    <w:rsid w:val="48C67E2F"/>
    <w:rsid w:val="49E089F8"/>
    <w:rsid w:val="4A298A67"/>
    <w:rsid w:val="4A96C1AE"/>
    <w:rsid w:val="4AA959F9"/>
    <w:rsid w:val="4B3D5FBA"/>
    <w:rsid w:val="4B759AD9"/>
    <w:rsid w:val="4B91244D"/>
    <w:rsid w:val="4C35FAC2"/>
    <w:rsid w:val="4C3D6B26"/>
    <w:rsid w:val="4D455BDB"/>
    <w:rsid w:val="4DD8F18D"/>
    <w:rsid w:val="4E3682E8"/>
    <w:rsid w:val="4E848ACB"/>
    <w:rsid w:val="4EB7FE8C"/>
    <w:rsid w:val="4F6438DF"/>
    <w:rsid w:val="4F99E1B6"/>
    <w:rsid w:val="4FCE4B9D"/>
    <w:rsid w:val="4FFA1D89"/>
    <w:rsid w:val="5031B2B6"/>
    <w:rsid w:val="50BB8A1E"/>
    <w:rsid w:val="51163FF6"/>
    <w:rsid w:val="51173499"/>
    <w:rsid w:val="51209E82"/>
    <w:rsid w:val="512C75B0"/>
    <w:rsid w:val="52A1D592"/>
    <w:rsid w:val="5303B6BB"/>
    <w:rsid w:val="53149C1B"/>
    <w:rsid w:val="533995F2"/>
    <w:rsid w:val="5375F4F3"/>
    <w:rsid w:val="53EBF9F8"/>
    <w:rsid w:val="545E6E7E"/>
    <w:rsid w:val="546168FD"/>
    <w:rsid w:val="5490521E"/>
    <w:rsid w:val="549DE1A3"/>
    <w:rsid w:val="54BC82A1"/>
    <w:rsid w:val="554FC902"/>
    <w:rsid w:val="554FC96C"/>
    <w:rsid w:val="563BB1E2"/>
    <w:rsid w:val="56940FF6"/>
    <w:rsid w:val="56E25054"/>
    <w:rsid w:val="57014D70"/>
    <w:rsid w:val="57BAE442"/>
    <w:rsid w:val="58524714"/>
    <w:rsid w:val="585E08F7"/>
    <w:rsid w:val="589AA69B"/>
    <w:rsid w:val="58A0E89B"/>
    <w:rsid w:val="5959613A"/>
    <w:rsid w:val="599745E0"/>
    <w:rsid w:val="59C32665"/>
    <w:rsid w:val="59E4316F"/>
    <w:rsid w:val="59EE6188"/>
    <w:rsid w:val="59FCB28F"/>
    <w:rsid w:val="5A4924E4"/>
    <w:rsid w:val="5B11C607"/>
    <w:rsid w:val="5B3D95B1"/>
    <w:rsid w:val="5B5BEA14"/>
    <w:rsid w:val="5B7235BB"/>
    <w:rsid w:val="5B742797"/>
    <w:rsid w:val="5C22E780"/>
    <w:rsid w:val="5CAA10BD"/>
    <w:rsid w:val="5CB828FB"/>
    <w:rsid w:val="5CF6681A"/>
    <w:rsid w:val="5D000B35"/>
    <w:rsid w:val="5D9CEA3F"/>
    <w:rsid w:val="5DB3CC16"/>
    <w:rsid w:val="5E6EDD43"/>
    <w:rsid w:val="5EAA7D0E"/>
    <w:rsid w:val="5EB8737D"/>
    <w:rsid w:val="5EFCB9D6"/>
    <w:rsid w:val="5F62E9F7"/>
    <w:rsid w:val="5F73C4BE"/>
    <w:rsid w:val="60BD7730"/>
    <w:rsid w:val="60C70B63"/>
    <w:rsid w:val="617A1194"/>
    <w:rsid w:val="61E12D7A"/>
    <w:rsid w:val="61FEEE96"/>
    <w:rsid w:val="621BC1DF"/>
    <w:rsid w:val="629075F4"/>
    <w:rsid w:val="62B675ED"/>
    <w:rsid w:val="62C84C29"/>
    <w:rsid w:val="62D71B1E"/>
    <w:rsid w:val="633EA820"/>
    <w:rsid w:val="636BDCB7"/>
    <w:rsid w:val="6377670C"/>
    <w:rsid w:val="6423547A"/>
    <w:rsid w:val="646553DE"/>
    <w:rsid w:val="647D815F"/>
    <w:rsid w:val="6489801A"/>
    <w:rsid w:val="658D5966"/>
    <w:rsid w:val="65AE7539"/>
    <w:rsid w:val="669401B3"/>
    <w:rsid w:val="673D218B"/>
    <w:rsid w:val="676DC507"/>
    <w:rsid w:val="67DD62CE"/>
    <w:rsid w:val="68836115"/>
    <w:rsid w:val="6921EB9F"/>
    <w:rsid w:val="69D82DC3"/>
    <w:rsid w:val="69DE630F"/>
    <w:rsid w:val="6A7A4ABB"/>
    <w:rsid w:val="6AD827FF"/>
    <w:rsid w:val="6B843C9D"/>
    <w:rsid w:val="6BBC6A5B"/>
    <w:rsid w:val="6D065AAD"/>
    <w:rsid w:val="6D37BDFE"/>
    <w:rsid w:val="6DD94938"/>
    <w:rsid w:val="6DEF829D"/>
    <w:rsid w:val="6E4596A2"/>
    <w:rsid w:val="6E65AD7A"/>
    <w:rsid w:val="6EB2AA86"/>
    <w:rsid w:val="6EC56449"/>
    <w:rsid w:val="6ED598F6"/>
    <w:rsid w:val="6F0C2109"/>
    <w:rsid w:val="6F4463C4"/>
    <w:rsid w:val="6F48E9C6"/>
    <w:rsid w:val="6FF82D6C"/>
    <w:rsid w:val="701BBDB0"/>
    <w:rsid w:val="70BFFE8D"/>
    <w:rsid w:val="70EFCE9A"/>
    <w:rsid w:val="70FCE808"/>
    <w:rsid w:val="710CA0E1"/>
    <w:rsid w:val="7178077B"/>
    <w:rsid w:val="722A0E61"/>
    <w:rsid w:val="7267C3A5"/>
    <w:rsid w:val="7271A569"/>
    <w:rsid w:val="729A96FF"/>
    <w:rsid w:val="72A173B3"/>
    <w:rsid w:val="72C056F9"/>
    <w:rsid w:val="7304D0C8"/>
    <w:rsid w:val="73A2F371"/>
    <w:rsid w:val="73F903F3"/>
    <w:rsid w:val="740421C5"/>
    <w:rsid w:val="74365E86"/>
    <w:rsid w:val="7446DC04"/>
    <w:rsid w:val="7453421F"/>
    <w:rsid w:val="7511D92B"/>
    <w:rsid w:val="753C4303"/>
    <w:rsid w:val="755A6DB8"/>
    <w:rsid w:val="756CAE4A"/>
    <w:rsid w:val="75E34EB7"/>
    <w:rsid w:val="766DD1F2"/>
    <w:rsid w:val="768CBBD8"/>
    <w:rsid w:val="77438980"/>
    <w:rsid w:val="7825ECDA"/>
    <w:rsid w:val="784DBC4D"/>
    <w:rsid w:val="78513892"/>
    <w:rsid w:val="786B23A0"/>
    <w:rsid w:val="786D3296"/>
    <w:rsid w:val="795E8DE5"/>
    <w:rsid w:val="7977F6CE"/>
    <w:rsid w:val="79A44B25"/>
    <w:rsid w:val="79B7A99D"/>
    <w:rsid w:val="79C13B43"/>
    <w:rsid w:val="79E3CF1F"/>
    <w:rsid w:val="7A10E654"/>
    <w:rsid w:val="7A1304EB"/>
    <w:rsid w:val="7A5D2D94"/>
    <w:rsid w:val="7A87CA75"/>
    <w:rsid w:val="7AA733F9"/>
    <w:rsid w:val="7AE82325"/>
    <w:rsid w:val="7AF40F8A"/>
    <w:rsid w:val="7B146EF4"/>
    <w:rsid w:val="7B397DBD"/>
    <w:rsid w:val="7B73B23A"/>
    <w:rsid w:val="7BB47176"/>
    <w:rsid w:val="7BEDFDDF"/>
    <w:rsid w:val="7D4C5352"/>
    <w:rsid w:val="7D4C89D2"/>
    <w:rsid w:val="7D5BA184"/>
    <w:rsid w:val="7DCEDE87"/>
    <w:rsid w:val="7E0EE008"/>
    <w:rsid w:val="7E8068BC"/>
    <w:rsid w:val="7EA62BF0"/>
    <w:rsid w:val="7F4822A0"/>
    <w:rsid w:val="7F7AB238"/>
    <w:rsid w:val="7FA52526"/>
    <w:rsid w:val="7FBAD9B8"/>
    <w:rsid w:val="7FD3E26D"/>
    <w:rsid w:val="7FE39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CB8572A"/>
  <w14:defaultImageDpi w14:val="32767"/>
  <w15:docId w15:val="{F62EFDAC-FDEC-488F-977A-04731C15E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before="20" w:after="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5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226"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C541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41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B755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7558"/>
  </w:style>
  <w:style w:type="paragraph" w:styleId="a9">
    <w:name w:val="footer"/>
    <w:basedOn w:val="a"/>
    <w:link w:val="aa"/>
    <w:uiPriority w:val="99"/>
    <w:unhideWhenUsed/>
    <w:rsid w:val="004B755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7558"/>
  </w:style>
  <w:style w:type="character" w:styleId="ab">
    <w:name w:val="Hyperlink"/>
    <w:basedOn w:val="a0"/>
    <w:uiPriority w:val="99"/>
    <w:unhideWhenUsed/>
    <w:rsid w:val="00E415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67986-E00F-436B-A89D-78CF3A9FE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17</Pages>
  <Words>4113</Words>
  <Characters>23448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Svetlana</dc:creator>
  <cp:lastModifiedBy>Ирина Печурина</cp:lastModifiedBy>
  <cp:revision>19</cp:revision>
  <dcterms:created xsi:type="dcterms:W3CDTF">2024-10-23T16:51:00Z</dcterms:created>
  <dcterms:modified xsi:type="dcterms:W3CDTF">2025-03-07T13:44:00Z</dcterms:modified>
</cp:coreProperties>
</file>